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center"/>
        <w:rPr>
          <w:rFonts w:ascii="隶书" w:eastAsia="隶书"/>
          <w:sz w:val="56"/>
          <w:szCs w:val="56"/>
          <w:highlight w:val="none"/>
        </w:rPr>
      </w:pPr>
    </w:p>
    <w:p>
      <w:pPr>
        <w:pStyle w:val="6"/>
        <w:jc w:val="center"/>
        <w:rPr>
          <w:rFonts w:ascii="隶书" w:eastAsia="隶书"/>
          <w:sz w:val="56"/>
          <w:szCs w:val="56"/>
          <w:highlight w:val="none"/>
        </w:rPr>
      </w:pPr>
    </w:p>
    <w:p>
      <w:pPr>
        <w:pStyle w:val="6"/>
        <w:jc w:val="center"/>
        <w:rPr>
          <w:rFonts w:ascii="隶书" w:eastAsia="隶书"/>
          <w:sz w:val="56"/>
          <w:szCs w:val="56"/>
          <w:highlight w:val="none"/>
        </w:rPr>
      </w:pPr>
    </w:p>
    <w:p>
      <w:pPr>
        <w:pStyle w:val="20"/>
        <w:rPr>
          <w:rFonts w:ascii="黑体" w:hAnsi="黑体" w:eastAsia="黑体" w:cs="黑体"/>
          <w:sz w:val="48"/>
          <w:szCs w:val="48"/>
          <w:highlight w:val="none"/>
        </w:rPr>
      </w:pPr>
      <w:r>
        <w:rPr>
          <w:rFonts w:hint="eastAsia" w:ascii="黑体" w:hAnsi="黑体" w:eastAsia="黑体" w:cs="黑体"/>
          <w:sz w:val="48"/>
          <w:szCs w:val="48"/>
          <w:highlight w:val="none"/>
          <w:lang w:eastAsia="zh-CN"/>
        </w:rPr>
        <w:t>汕头供电局</w:t>
      </w:r>
      <w:r>
        <w:rPr>
          <w:rFonts w:hint="eastAsia" w:ascii="黑体" w:hAnsi="黑体" w:eastAsia="黑体" w:cs="黑体"/>
          <w:sz w:val="48"/>
          <w:szCs w:val="48"/>
          <w:highlight w:val="none"/>
          <w:lang w:val="en-US" w:eastAsia="zh-CN"/>
        </w:rPr>
        <w:t>金平供电局</w:t>
      </w:r>
      <w:r>
        <w:rPr>
          <w:rFonts w:hint="eastAsia" w:ascii="黑体" w:hAnsi="黑体" w:eastAsia="黑体" w:cs="黑体"/>
          <w:sz w:val="48"/>
          <w:szCs w:val="48"/>
          <w:highlight w:val="none"/>
          <w:lang w:eastAsia="zh-CN"/>
        </w:rPr>
        <w:t>202</w:t>
      </w:r>
      <w:r>
        <w:rPr>
          <w:rFonts w:hint="eastAsia" w:ascii="黑体" w:hAnsi="黑体" w:eastAsia="黑体" w:cs="黑体"/>
          <w:sz w:val="48"/>
          <w:szCs w:val="48"/>
          <w:highlight w:val="none"/>
          <w:lang w:val="en-US" w:eastAsia="zh-CN"/>
        </w:rPr>
        <w:t>5</w:t>
      </w:r>
      <w:r>
        <w:rPr>
          <w:rFonts w:hint="eastAsia" w:ascii="黑体" w:hAnsi="黑体" w:eastAsia="黑体" w:cs="黑体"/>
          <w:sz w:val="48"/>
          <w:szCs w:val="48"/>
          <w:highlight w:val="none"/>
          <w:lang w:eastAsia="zh-CN"/>
        </w:rPr>
        <w:t>年《智能三相负载自动调节装置》职创项目</w:t>
      </w:r>
      <w:r>
        <w:rPr>
          <w:rFonts w:hint="eastAsia" w:ascii="黑体" w:hAnsi="黑体" w:eastAsia="黑体" w:cs="黑体"/>
          <w:sz w:val="48"/>
          <w:szCs w:val="48"/>
          <w:highlight w:val="none"/>
          <w:lang w:val="en-US" w:eastAsia="zh-CN"/>
        </w:rPr>
        <w:t>测试</w:t>
      </w:r>
      <w:r>
        <w:rPr>
          <w:rFonts w:hint="eastAsia" w:ascii="黑体" w:hAnsi="黑体" w:eastAsia="黑体" w:cs="黑体"/>
          <w:sz w:val="48"/>
          <w:szCs w:val="48"/>
          <w:highlight w:val="none"/>
          <w:lang w:eastAsia="zh-CN"/>
        </w:rPr>
        <w:t>加工</w:t>
      </w:r>
      <w:r>
        <w:rPr>
          <w:rFonts w:hint="eastAsia" w:ascii="黑体" w:hAnsi="黑体" w:eastAsia="黑体" w:cs="黑体"/>
          <w:sz w:val="48"/>
          <w:szCs w:val="48"/>
          <w:highlight w:val="none"/>
          <w:lang w:val="en-US" w:eastAsia="zh-CN"/>
        </w:rPr>
        <w:t>技术</w:t>
      </w:r>
      <w:r>
        <w:rPr>
          <w:rFonts w:hint="eastAsia" w:ascii="黑体" w:hAnsi="黑体" w:eastAsia="黑体" w:cs="黑体"/>
          <w:sz w:val="48"/>
          <w:szCs w:val="48"/>
          <w:highlight w:val="none"/>
          <w:lang w:eastAsia="zh-CN"/>
        </w:rPr>
        <w:t>服务</w:t>
      </w:r>
    </w:p>
    <w:p>
      <w:pPr>
        <w:pStyle w:val="6"/>
        <w:jc w:val="center"/>
        <w:rPr>
          <w:rFonts w:ascii="隶书" w:eastAsia="隶书"/>
          <w:sz w:val="48"/>
          <w:szCs w:val="48"/>
          <w:highlight w:val="none"/>
        </w:rPr>
      </w:pPr>
    </w:p>
    <w:p>
      <w:pPr>
        <w:pStyle w:val="6"/>
        <w:jc w:val="center"/>
        <w:rPr>
          <w:rFonts w:ascii="黑体" w:hAnsi="黑体" w:eastAsia="黑体" w:cs="黑体"/>
          <w:color w:val="C00000"/>
          <w:sz w:val="36"/>
          <w:szCs w:val="36"/>
          <w:highlight w:val="none"/>
        </w:rPr>
      </w:pPr>
    </w:p>
    <w:p>
      <w:pPr>
        <w:pStyle w:val="6"/>
        <w:jc w:val="center"/>
        <w:rPr>
          <w:rFonts w:ascii="隶书" w:eastAsia="隶书"/>
          <w:sz w:val="48"/>
          <w:szCs w:val="48"/>
          <w:highlight w:val="none"/>
        </w:rPr>
      </w:pPr>
    </w:p>
    <w:p>
      <w:pPr>
        <w:pStyle w:val="6"/>
        <w:jc w:val="center"/>
        <w:rPr>
          <w:rFonts w:ascii="隶书" w:eastAsia="隶书"/>
          <w:sz w:val="48"/>
          <w:szCs w:val="48"/>
          <w:highlight w:val="none"/>
        </w:rPr>
      </w:pPr>
    </w:p>
    <w:p>
      <w:pPr>
        <w:pStyle w:val="6"/>
        <w:jc w:val="center"/>
        <w:rPr>
          <w:rFonts w:ascii="隶书" w:eastAsia="隶书"/>
          <w:sz w:val="48"/>
          <w:szCs w:val="48"/>
          <w:highlight w:val="none"/>
        </w:rPr>
      </w:pPr>
    </w:p>
    <w:p>
      <w:pPr>
        <w:pStyle w:val="6"/>
        <w:jc w:val="center"/>
        <w:rPr>
          <w:rFonts w:ascii="黑体" w:hAnsi="黑体" w:eastAsia="黑体" w:cs="黑体"/>
          <w:sz w:val="52"/>
          <w:szCs w:val="52"/>
          <w:highlight w:val="none"/>
        </w:rPr>
      </w:pPr>
      <w:r>
        <w:rPr>
          <w:rFonts w:hint="eastAsia" w:ascii="黑体" w:hAnsi="黑体" w:eastAsia="黑体" w:cs="黑体"/>
          <w:sz w:val="52"/>
          <w:szCs w:val="52"/>
          <w:highlight w:val="none"/>
        </w:rPr>
        <w:t>技术规范书</w:t>
      </w:r>
    </w:p>
    <w:p>
      <w:pPr>
        <w:spacing w:before="156" w:beforeLines="50"/>
        <w:rPr>
          <w:rFonts w:ascii="楷体_GB2312" w:hAnsi="宋体" w:eastAsia="楷体_GB2312"/>
          <w:sz w:val="32"/>
          <w:szCs w:val="32"/>
          <w:highlight w:val="none"/>
        </w:rPr>
      </w:pPr>
    </w:p>
    <w:p>
      <w:pPr>
        <w:spacing w:before="156" w:beforeLines="50"/>
        <w:jc w:val="center"/>
        <w:rPr>
          <w:rFonts w:ascii="楷体_GB2312" w:hAnsi="宋体" w:eastAsia="楷体_GB2312"/>
          <w:sz w:val="32"/>
          <w:szCs w:val="32"/>
          <w:highlight w:val="none"/>
        </w:rPr>
      </w:pPr>
    </w:p>
    <w:p>
      <w:pPr>
        <w:pStyle w:val="2"/>
        <w:rPr>
          <w:rFonts w:ascii="楷体_GB2312" w:hAnsi="宋体" w:eastAsia="楷体_GB2312"/>
          <w:sz w:val="32"/>
          <w:szCs w:val="32"/>
          <w:highlight w:val="none"/>
        </w:rPr>
      </w:pPr>
    </w:p>
    <w:p>
      <w:pPr>
        <w:rPr>
          <w:rFonts w:ascii="楷体_GB2312" w:hAnsi="宋体" w:eastAsia="楷体_GB2312"/>
          <w:sz w:val="32"/>
          <w:szCs w:val="32"/>
          <w:highlight w:val="none"/>
        </w:rPr>
      </w:pPr>
    </w:p>
    <w:p>
      <w:pPr>
        <w:pStyle w:val="2"/>
      </w:pPr>
      <w:bookmarkStart w:id="0" w:name="_Toc29868"/>
      <w:bookmarkStart w:id="1" w:name="_Toc26266"/>
      <w:bookmarkStart w:id="2" w:name="_Toc6059"/>
    </w:p>
    <w:p>
      <w:pPr>
        <w:spacing w:line="480" w:lineRule="auto"/>
        <w:jc w:val="center"/>
        <w:outlineLvl w:val="0"/>
        <w:rPr>
          <w:rFonts w:asciiTheme="minorEastAsia" w:hAnsiTheme="minorEastAsia" w:eastAsiaTheme="minorEastAsia" w:cstheme="minorEastAsia"/>
          <w:bCs/>
          <w:sz w:val="44"/>
          <w:szCs w:val="36"/>
          <w:highlight w:val="none"/>
        </w:rPr>
      </w:pPr>
      <w:bookmarkStart w:id="3" w:name="_Toc10833"/>
      <w:r>
        <w:rPr>
          <w:rFonts w:hint="eastAsia" w:asciiTheme="minorEastAsia" w:hAnsiTheme="minorEastAsia" w:eastAsiaTheme="minorEastAsia" w:cstheme="minorEastAsia"/>
          <w:bCs/>
          <w:sz w:val="44"/>
          <w:szCs w:val="36"/>
          <w:highlight w:val="none"/>
        </w:rPr>
        <w:t>目录</w:t>
      </w:r>
      <w:bookmarkEnd w:id="0"/>
      <w:bookmarkEnd w:id="1"/>
      <w:bookmarkEnd w:id="2"/>
      <w:bookmarkEnd w:id="3"/>
    </w:p>
    <w:p>
      <w:pPr>
        <w:pStyle w:val="9"/>
        <w:tabs>
          <w:tab w:val="right" w:leader="dot" w:pos="8306"/>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TOC \o "1-2" \h \u</w:instrText>
      </w:r>
      <w:r>
        <w:rPr>
          <w:rFonts w:hint="eastAsia" w:ascii="黑体" w:hAnsi="黑体" w:eastAsia="黑体" w:cs="黑体"/>
          <w:b/>
          <w:sz w:val="24"/>
          <w:szCs w:val="24"/>
          <w:highlight w:val="none"/>
        </w:rPr>
        <w:fldChar w:fldCharType="separate"/>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_Toc10833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目录</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_Toc10833 \h </w:instrText>
      </w:r>
      <w:r>
        <w:rPr>
          <w:rFonts w:hint="eastAsia" w:ascii="黑体" w:hAnsi="黑体" w:eastAsia="黑体" w:cs="黑体"/>
          <w:sz w:val="24"/>
          <w:szCs w:val="24"/>
        </w:rPr>
        <w:fldChar w:fldCharType="separate"/>
      </w:r>
      <w:r>
        <w:rPr>
          <w:rFonts w:hint="eastAsia" w:ascii="黑体" w:hAnsi="黑体" w:eastAsia="黑体" w:cs="黑体"/>
          <w:sz w:val="24"/>
          <w:szCs w:val="24"/>
        </w:rPr>
        <w:t>2</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9"/>
        <w:tabs>
          <w:tab w:val="right" w:leader="dot" w:pos="8306"/>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_Toc11834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总 则</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_Toc11834 \h </w:instrText>
      </w:r>
      <w:r>
        <w:rPr>
          <w:rFonts w:hint="eastAsia" w:ascii="黑体" w:hAnsi="黑体" w:eastAsia="黑体" w:cs="黑体"/>
          <w:sz w:val="24"/>
          <w:szCs w:val="24"/>
        </w:rPr>
        <w:fldChar w:fldCharType="separate"/>
      </w:r>
      <w:r>
        <w:rPr>
          <w:rFonts w:hint="eastAsia" w:ascii="黑体" w:hAnsi="黑体" w:eastAsia="黑体" w:cs="黑体"/>
          <w:sz w:val="24"/>
          <w:szCs w:val="24"/>
        </w:rPr>
        <w:t>3</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9"/>
        <w:tabs>
          <w:tab w:val="right" w:leader="dot" w:pos="8306"/>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_Toc28195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1  标的概况</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_Toc28195 \h </w:instrText>
      </w:r>
      <w:r>
        <w:rPr>
          <w:rFonts w:hint="eastAsia" w:ascii="黑体" w:hAnsi="黑体" w:eastAsia="黑体" w:cs="黑体"/>
          <w:sz w:val="24"/>
          <w:szCs w:val="24"/>
        </w:rPr>
        <w:fldChar w:fldCharType="separate"/>
      </w:r>
      <w:r>
        <w:rPr>
          <w:rFonts w:hint="eastAsia" w:ascii="黑体" w:hAnsi="黑体" w:eastAsia="黑体" w:cs="黑体"/>
          <w:sz w:val="24"/>
          <w:szCs w:val="24"/>
        </w:rPr>
        <w:t>4</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9"/>
        <w:tabs>
          <w:tab w:val="right" w:leader="dot" w:pos="8306"/>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_Toc29882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  </w:t>
      </w:r>
      <w:r>
        <w:rPr>
          <w:rFonts w:hint="eastAsia" w:ascii="黑体" w:hAnsi="黑体" w:eastAsia="黑体" w:cs="黑体"/>
          <w:sz w:val="24"/>
          <w:szCs w:val="24"/>
          <w:highlight w:val="none"/>
          <w:lang w:val="en-US"/>
        </w:rPr>
        <w:t>加工</w:t>
      </w:r>
      <w:r>
        <w:rPr>
          <w:rFonts w:hint="eastAsia" w:ascii="黑体" w:hAnsi="黑体" w:eastAsia="黑体" w:cs="黑体"/>
          <w:sz w:val="24"/>
          <w:szCs w:val="24"/>
          <w:highlight w:val="none"/>
        </w:rPr>
        <w:t>项目要求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_Toc29882 \h </w:instrText>
      </w:r>
      <w:r>
        <w:rPr>
          <w:rFonts w:hint="eastAsia" w:ascii="黑体" w:hAnsi="黑体" w:eastAsia="黑体" w:cs="黑体"/>
          <w:sz w:val="24"/>
          <w:szCs w:val="24"/>
        </w:rPr>
        <w:fldChar w:fldCharType="separate"/>
      </w:r>
      <w:r>
        <w:rPr>
          <w:rFonts w:hint="eastAsia" w:ascii="黑体" w:hAnsi="黑体" w:eastAsia="黑体" w:cs="黑体"/>
          <w:sz w:val="24"/>
          <w:szCs w:val="24"/>
        </w:rPr>
        <w:t>4</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_Toc4805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rPr>
        <w:t>2.1 项目及标准</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_Toc4805 \h </w:instrText>
      </w:r>
      <w:r>
        <w:rPr>
          <w:rFonts w:hint="eastAsia" w:ascii="黑体" w:hAnsi="黑体" w:eastAsia="黑体" w:cs="黑体"/>
          <w:sz w:val="24"/>
          <w:szCs w:val="24"/>
        </w:rPr>
        <w:fldChar w:fldCharType="separate"/>
      </w:r>
      <w:r>
        <w:rPr>
          <w:rFonts w:hint="eastAsia" w:ascii="黑体" w:hAnsi="黑体" w:eastAsia="黑体" w:cs="黑体"/>
          <w:sz w:val="24"/>
          <w:szCs w:val="24"/>
        </w:rPr>
        <w:t>4</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_Toc4719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rPr>
        <w:t>2.2 运输方式</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_Toc4719 \h </w:instrText>
      </w:r>
      <w:r>
        <w:rPr>
          <w:rFonts w:hint="eastAsia" w:ascii="黑体" w:hAnsi="黑体" w:eastAsia="黑体" w:cs="黑体"/>
          <w:sz w:val="24"/>
          <w:szCs w:val="24"/>
        </w:rPr>
        <w:fldChar w:fldCharType="separate"/>
      </w:r>
      <w:r>
        <w:rPr>
          <w:rFonts w:hint="eastAsia" w:ascii="黑体" w:hAnsi="黑体" w:eastAsia="黑体" w:cs="黑体"/>
          <w:sz w:val="24"/>
          <w:szCs w:val="24"/>
        </w:rPr>
        <w:t>4</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9"/>
        <w:tabs>
          <w:tab w:val="right" w:leader="dot" w:pos="8306"/>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_Toc13824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3  技术服务的要求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_Toc13824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_Toc5074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rPr>
        <w:t>3.1 资质要求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_Toc5074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_Toc20539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rPr>
        <w:t>3.2 人员、设备及场地要求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_Toc20539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_Toc19216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rPr>
        <w:t>3.3 转包及分包要求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_Toc19216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_Toc30039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rPr>
        <w:t>3.4 信息保密要求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_Toc30039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_Toc25952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rPr>
        <w:t>3.5 其他要求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_Toc25952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_Toc19228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3.5.1知识产权事项要求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_Toc19228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9"/>
        <w:tabs>
          <w:tab w:val="right" w:leader="dot" w:pos="8306"/>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_Toc2887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4  时间进度要求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_Toc2887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9"/>
        <w:tabs>
          <w:tab w:val="right" w:leader="dot" w:pos="8306"/>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_Toc109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5  交付与验收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_Toc109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_Toc22069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5.1 交付形式及数量要求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_Toc22069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_Toc8802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5.2 验收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_Toc8802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9"/>
        <w:tabs>
          <w:tab w:val="right" w:leader="dot" w:pos="8306"/>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_Toc19905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6  投标技术文件要求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_Toc19905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_Toc29346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6.1 技术方案</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_Toc29346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_Toc19186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6.2 项目管理实施</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_Toc19186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_Toc31059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6.3 项目技术支撑能力</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_Toc31059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_Toc25522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6.4 技术支持与售后服务</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_Toc25522 \h </w:instrText>
      </w:r>
      <w:r>
        <w:rPr>
          <w:rFonts w:hint="eastAsia" w:ascii="黑体" w:hAnsi="黑体" w:eastAsia="黑体" w:cs="黑体"/>
          <w:sz w:val="24"/>
          <w:szCs w:val="24"/>
        </w:rPr>
        <w:fldChar w:fldCharType="separate"/>
      </w:r>
      <w:r>
        <w:rPr>
          <w:rFonts w:hint="eastAsia" w:ascii="黑体" w:hAnsi="黑体" w:eastAsia="黑体" w:cs="黑体"/>
          <w:sz w:val="24"/>
          <w:szCs w:val="24"/>
        </w:rPr>
        <w:t>7</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_Toc12741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6.5 技术差异表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_Toc12741 \h </w:instrText>
      </w:r>
      <w:r>
        <w:rPr>
          <w:rFonts w:hint="eastAsia" w:ascii="黑体" w:hAnsi="黑体" w:eastAsia="黑体" w:cs="黑体"/>
          <w:sz w:val="24"/>
          <w:szCs w:val="24"/>
        </w:rPr>
        <w:fldChar w:fldCharType="separate"/>
      </w:r>
      <w:r>
        <w:rPr>
          <w:rFonts w:hint="eastAsia" w:ascii="黑体" w:hAnsi="黑体" w:eastAsia="黑体" w:cs="黑体"/>
          <w:sz w:val="24"/>
          <w:szCs w:val="24"/>
        </w:rPr>
        <w:t>7</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pStyle w:val="2"/>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_Toc5864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6.6 其它补充说明</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_Toc5864 \h </w:instrText>
      </w:r>
      <w:r>
        <w:rPr>
          <w:rFonts w:hint="eastAsia" w:ascii="黑体" w:hAnsi="黑体" w:eastAsia="黑体" w:cs="黑体"/>
          <w:sz w:val="24"/>
          <w:szCs w:val="24"/>
        </w:rPr>
        <w:fldChar w:fldCharType="separate"/>
      </w:r>
      <w:r>
        <w:rPr>
          <w:rFonts w:hint="eastAsia" w:ascii="黑体" w:hAnsi="黑体" w:eastAsia="黑体" w:cs="黑体"/>
          <w:sz w:val="24"/>
          <w:szCs w:val="24"/>
        </w:rPr>
        <w:t>7</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pPr>
        <w:spacing w:line="360" w:lineRule="auto"/>
        <w:rPr>
          <w:rFonts w:ascii="宋体" w:hAnsi="宋体"/>
          <w:b/>
          <w:sz w:val="30"/>
          <w:highlight w:val="none"/>
        </w:rPr>
      </w:pPr>
      <w:r>
        <w:rPr>
          <w:rFonts w:hint="eastAsia" w:ascii="黑体" w:hAnsi="黑体" w:eastAsia="黑体" w:cs="黑体"/>
          <w:sz w:val="24"/>
          <w:szCs w:val="24"/>
          <w:highlight w:val="none"/>
        </w:rPr>
        <w:fldChar w:fldCharType="end"/>
      </w:r>
      <w:r>
        <w:br w:type="page"/>
      </w:r>
    </w:p>
    <w:p>
      <w:pPr>
        <w:spacing w:line="480" w:lineRule="auto"/>
        <w:jc w:val="center"/>
        <w:outlineLvl w:val="0"/>
        <w:rPr>
          <w:rFonts w:ascii="宋体" w:hAnsi="宋体"/>
          <w:b/>
          <w:sz w:val="32"/>
          <w:highlight w:val="none"/>
        </w:rPr>
      </w:pPr>
      <w:bookmarkStart w:id="4" w:name="_Toc32342"/>
      <w:bookmarkStart w:id="5" w:name="_Toc9243"/>
      <w:bookmarkStart w:id="6" w:name="_Toc266713645"/>
      <w:bookmarkStart w:id="7" w:name="_Toc19589"/>
      <w:bookmarkStart w:id="8" w:name="_Toc11834"/>
      <w:r>
        <w:rPr>
          <w:rFonts w:hint="eastAsia" w:ascii="宋体" w:hAnsi="宋体"/>
          <w:b/>
          <w:sz w:val="32"/>
          <w:highlight w:val="none"/>
        </w:rPr>
        <w:t>总 则</w:t>
      </w:r>
      <w:bookmarkEnd w:id="4"/>
      <w:bookmarkEnd w:id="5"/>
      <w:bookmarkEnd w:id="6"/>
      <w:bookmarkEnd w:id="7"/>
      <w:bookmarkEnd w:id="8"/>
    </w:p>
    <w:p>
      <w:pPr>
        <w:numPr>
          <w:ilvl w:val="0"/>
          <w:numId w:val="2"/>
        </w:numPr>
        <w:spacing w:line="360" w:lineRule="auto"/>
        <w:rPr>
          <w:rFonts w:ascii="宋体" w:hAnsi="宋体"/>
          <w:bCs/>
          <w:sz w:val="24"/>
          <w:highlight w:val="none"/>
        </w:rPr>
      </w:pPr>
      <w:r>
        <w:rPr>
          <w:rFonts w:hint="eastAsia" w:ascii="宋体" w:hAnsi="宋体"/>
          <w:bCs/>
          <w:sz w:val="24"/>
          <w:highlight w:val="none"/>
        </w:rPr>
        <w:t>本文件为</w:t>
      </w:r>
      <w:r>
        <w:rPr>
          <w:rFonts w:hint="eastAsia" w:ascii="宋体" w:hAnsi="宋体"/>
          <w:bCs/>
          <w:sz w:val="24"/>
          <w:highlight w:val="none"/>
          <w:lang w:eastAsia="zh-CN"/>
        </w:rPr>
        <w:t>汕头金平供电局2025年《智能三相负载自动调节装置》职创项目</w:t>
      </w:r>
      <w:r>
        <w:rPr>
          <w:rFonts w:hint="eastAsia" w:ascii="宋体" w:hAnsi="宋体"/>
          <w:bCs/>
          <w:sz w:val="24"/>
          <w:highlight w:val="none"/>
          <w:lang w:val="en-US" w:eastAsia="zh-CN"/>
        </w:rPr>
        <w:t>测试</w:t>
      </w:r>
      <w:r>
        <w:rPr>
          <w:rFonts w:hint="eastAsia" w:ascii="宋体" w:hAnsi="宋体"/>
          <w:bCs/>
          <w:sz w:val="24"/>
          <w:highlight w:val="none"/>
          <w:lang w:eastAsia="zh-CN"/>
        </w:rPr>
        <w:t>加工技术</w:t>
      </w:r>
      <w:r>
        <w:rPr>
          <w:rFonts w:hint="eastAsia" w:ascii="宋体" w:hAnsi="宋体"/>
          <w:bCs/>
          <w:sz w:val="24"/>
          <w:highlight w:val="none"/>
          <w:lang w:val="en-US" w:eastAsia="zh-CN"/>
        </w:rPr>
        <w:t>服务</w:t>
      </w:r>
      <w:r>
        <w:rPr>
          <w:rFonts w:hint="eastAsia" w:ascii="宋体" w:hAnsi="宋体"/>
          <w:bCs/>
          <w:sz w:val="24"/>
          <w:highlight w:val="none"/>
          <w:lang w:eastAsia="zh-CN"/>
        </w:rPr>
        <w:t>的</w:t>
      </w:r>
      <w:r>
        <w:rPr>
          <w:rFonts w:hint="eastAsia" w:ascii="宋体" w:hAnsi="宋体"/>
          <w:bCs/>
          <w:sz w:val="24"/>
          <w:highlight w:val="none"/>
        </w:rPr>
        <w:t>技术招标文件。</w:t>
      </w:r>
    </w:p>
    <w:p>
      <w:pPr>
        <w:numPr>
          <w:ilvl w:val="0"/>
          <w:numId w:val="2"/>
        </w:numPr>
        <w:spacing w:line="360" w:lineRule="auto"/>
        <w:rPr>
          <w:rFonts w:ascii="宋体" w:hAnsi="宋体"/>
          <w:bCs/>
          <w:sz w:val="24"/>
          <w:highlight w:val="none"/>
        </w:rPr>
      </w:pPr>
      <w:r>
        <w:rPr>
          <w:rFonts w:hint="eastAsia" w:ascii="宋体" w:hAnsi="宋体"/>
          <w:bCs/>
          <w:sz w:val="24"/>
          <w:highlight w:val="none"/>
        </w:rPr>
        <w:t>本文件所描述的各</w:t>
      </w:r>
      <w:r>
        <w:rPr>
          <w:rFonts w:hint="eastAsia" w:hAnsi="宋体"/>
          <w:bCs/>
          <w:sz w:val="24"/>
          <w:highlight w:val="none"/>
        </w:rPr>
        <w:t>项技术要求</w:t>
      </w:r>
      <w:r>
        <w:rPr>
          <w:rFonts w:hint="eastAsia" w:ascii="宋体" w:hAnsi="宋体"/>
          <w:bCs/>
          <w:sz w:val="24"/>
          <w:highlight w:val="none"/>
        </w:rPr>
        <w:t>仅供投标方编制投标文件之用。</w:t>
      </w:r>
    </w:p>
    <w:p>
      <w:pPr>
        <w:numPr>
          <w:ilvl w:val="0"/>
          <w:numId w:val="2"/>
        </w:numPr>
        <w:spacing w:line="360" w:lineRule="auto"/>
        <w:rPr>
          <w:rFonts w:ascii="宋体" w:hAnsi="宋体"/>
          <w:bCs/>
          <w:sz w:val="24"/>
          <w:highlight w:val="none"/>
        </w:rPr>
      </w:pPr>
      <w:r>
        <w:rPr>
          <w:rFonts w:hint="eastAsia" w:ascii="宋体" w:hAnsi="宋体"/>
          <w:bCs/>
          <w:sz w:val="24"/>
          <w:highlight w:val="none"/>
        </w:rPr>
        <w:t>本标书仅描述基本的技术需求，并未对一切技术细节做出规定，也未充分引述有关标准和技术条文，投标方应根据需求目标提供进一步具体的可满足要求的</w:t>
      </w:r>
      <w:r>
        <w:rPr>
          <w:rFonts w:hint="eastAsia" w:hAnsi="宋体"/>
          <w:bCs/>
          <w:sz w:val="24"/>
          <w:highlight w:val="none"/>
        </w:rPr>
        <w:t>技术</w:t>
      </w:r>
      <w:r>
        <w:rPr>
          <w:rFonts w:hint="eastAsia" w:ascii="宋体" w:hAnsi="宋体"/>
          <w:bCs/>
          <w:sz w:val="24"/>
          <w:highlight w:val="none"/>
        </w:rPr>
        <w:t>指标。</w:t>
      </w:r>
    </w:p>
    <w:p>
      <w:pPr>
        <w:numPr>
          <w:ilvl w:val="0"/>
          <w:numId w:val="2"/>
        </w:numPr>
        <w:spacing w:line="360" w:lineRule="auto"/>
        <w:rPr>
          <w:rFonts w:ascii="宋体" w:hAnsi="宋体"/>
          <w:bCs/>
          <w:sz w:val="24"/>
          <w:highlight w:val="none"/>
        </w:rPr>
      </w:pPr>
      <w:r>
        <w:rPr>
          <w:rFonts w:hint="eastAsia" w:ascii="宋体" w:hAnsi="宋体"/>
          <w:bCs/>
          <w:sz w:val="24"/>
          <w:highlight w:val="none"/>
        </w:rPr>
        <w:t>投标技术文件要求文字精练、数据准确、表述及图示清晰明确，具有针对性。</w:t>
      </w:r>
    </w:p>
    <w:p>
      <w:pPr>
        <w:numPr>
          <w:ilvl w:val="0"/>
          <w:numId w:val="2"/>
        </w:numPr>
        <w:spacing w:line="360" w:lineRule="auto"/>
        <w:rPr>
          <w:rFonts w:ascii="宋体" w:hAnsi="宋体"/>
          <w:bCs/>
          <w:sz w:val="24"/>
          <w:highlight w:val="none"/>
        </w:rPr>
      </w:pPr>
      <w:r>
        <w:rPr>
          <w:rFonts w:hint="eastAsia" w:ascii="宋体" w:hAnsi="宋体"/>
          <w:bCs/>
          <w:sz w:val="24"/>
          <w:szCs w:val="22"/>
          <w:highlight w:val="none"/>
        </w:rPr>
        <w:t>投标方在投标技术文件中应对本标书逐项予以说明和答复,应如实反映投标</w:t>
      </w:r>
      <w:r>
        <w:rPr>
          <w:rFonts w:hint="eastAsia" w:hAnsi="宋体"/>
          <w:bCs/>
          <w:sz w:val="24"/>
          <w:szCs w:val="22"/>
          <w:highlight w:val="none"/>
        </w:rPr>
        <w:t>服务</w:t>
      </w:r>
      <w:r>
        <w:rPr>
          <w:rFonts w:hint="eastAsia" w:ascii="宋体" w:hAnsi="宋体"/>
          <w:bCs/>
          <w:sz w:val="24"/>
          <w:szCs w:val="22"/>
          <w:highlight w:val="none"/>
        </w:rPr>
        <w:t>与本技术规范书的技术差异。如果投标方没有提出技术差异，而在执行合同的过程中，招标方发现投标方提供的</w:t>
      </w:r>
      <w:r>
        <w:rPr>
          <w:rFonts w:hint="eastAsia" w:hAnsi="宋体"/>
          <w:bCs/>
          <w:sz w:val="24"/>
          <w:szCs w:val="22"/>
          <w:highlight w:val="none"/>
        </w:rPr>
        <w:t>服务</w:t>
      </w:r>
      <w:r>
        <w:rPr>
          <w:rFonts w:hint="eastAsia" w:ascii="宋体" w:hAnsi="宋体"/>
          <w:bCs/>
          <w:sz w:val="24"/>
          <w:szCs w:val="22"/>
          <w:highlight w:val="none"/>
        </w:rPr>
        <w:t>与其投标技术文件的条文存在差异，招标方</w:t>
      </w:r>
      <w:r>
        <w:rPr>
          <w:rFonts w:hint="eastAsia" w:hAnsi="宋体"/>
          <w:bCs/>
          <w:sz w:val="24"/>
          <w:szCs w:val="22"/>
          <w:highlight w:val="none"/>
        </w:rPr>
        <w:t>将</w:t>
      </w:r>
      <w:r>
        <w:rPr>
          <w:rFonts w:hint="eastAsia" w:ascii="宋体" w:hAnsi="宋体"/>
          <w:bCs/>
          <w:sz w:val="24"/>
          <w:szCs w:val="22"/>
          <w:highlight w:val="none"/>
        </w:rPr>
        <w:t>追究投标方违约责任</w:t>
      </w:r>
      <w:r>
        <w:rPr>
          <w:rFonts w:hint="eastAsia" w:ascii="宋体" w:hAnsi="宋体"/>
          <w:bCs/>
          <w:sz w:val="24"/>
          <w:highlight w:val="none"/>
        </w:rPr>
        <w:t>。</w:t>
      </w:r>
    </w:p>
    <w:p>
      <w:pPr>
        <w:numPr>
          <w:ilvl w:val="0"/>
          <w:numId w:val="2"/>
        </w:numPr>
        <w:spacing w:line="360" w:lineRule="auto"/>
        <w:rPr>
          <w:rFonts w:ascii="宋体" w:hAnsi="宋体"/>
          <w:bCs/>
          <w:sz w:val="24"/>
          <w:highlight w:val="none"/>
        </w:rPr>
      </w:pPr>
      <w:r>
        <w:rPr>
          <w:rFonts w:hint="eastAsia" w:ascii="宋体" w:hAnsi="宋体"/>
          <w:bCs/>
          <w:sz w:val="24"/>
          <w:szCs w:val="22"/>
          <w:highlight w:val="none"/>
        </w:rPr>
        <w:t>投标方应在投标技术部分按本技术规范书的要求</w:t>
      </w:r>
      <w:r>
        <w:rPr>
          <w:rFonts w:hint="eastAsia" w:hAnsi="宋体"/>
          <w:bCs/>
          <w:sz w:val="24"/>
          <w:szCs w:val="22"/>
          <w:highlight w:val="none"/>
        </w:rPr>
        <w:t>内容</w:t>
      </w:r>
      <w:r>
        <w:rPr>
          <w:rFonts w:hint="eastAsia" w:ascii="宋体" w:hAnsi="宋体"/>
          <w:bCs/>
          <w:sz w:val="24"/>
          <w:szCs w:val="22"/>
          <w:highlight w:val="none"/>
        </w:rPr>
        <w:t>如实详细填写投标</w:t>
      </w:r>
      <w:r>
        <w:rPr>
          <w:rFonts w:hint="eastAsia" w:hAnsi="宋体"/>
          <w:bCs/>
          <w:sz w:val="24"/>
          <w:szCs w:val="22"/>
          <w:highlight w:val="none"/>
        </w:rPr>
        <w:t>服务</w:t>
      </w:r>
      <w:r>
        <w:rPr>
          <w:rFonts w:hint="eastAsia" w:ascii="宋体" w:hAnsi="宋体"/>
          <w:bCs/>
          <w:sz w:val="24"/>
          <w:szCs w:val="22"/>
          <w:highlight w:val="none"/>
        </w:rPr>
        <w:t>的</w:t>
      </w:r>
      <w:r>
        <w:rPr>
          <w:rFonts w:hint="eastAsia" w:hAnsi="宋体"/>
          <w:bCs/>
          <w:sz w:val="24"/>
          <w:szCs w:val="22"/>
          <w:highlight w:val="none"/>
        </w:rPr>
        <w:t>范围及明细</w:t>
      </w:r>
      <w:r>
        <w:rPr>
          <w:rFonts w:hint="eastAsia" w:ascii="宋体" w:hAnsi="宋体"/>
          <w:bCs/>
          <w:sz w:val="24"/>
          <w:szCs w:val="22"/>
          <w:highlight w:val="none"/>
        </w:rPr>
        <w:t>，并在投标商务部分</w:t>
      </w:r>
      <w:r>
        <w:rPr>
          <w:rFonts w:hint="eastAsia" w:hAnsi="宋体"/>
          <w:bCs/>
          <w:sz w:val="24"/>
          <w:szCs w:val="22"/>
          <w:highlight w:val="none"/>
        </w:rPr>
        <w:t>（或报价部分）</w:t>
      </w:r>
      <w:r>
        <w:rPr>
          <w:rFonts w:hint="eastAsia" w:ascii="宋体" w:hAnsi="宋体"/>
          <w:bCs/>
          <w:sz w:val="24"/>
          <w:szCs w:val="22"/>
          <w:highlight w:val="none"/>
        </w:rPr>
        <w:t>按</w:t>
      </w:r>
      <w:r>
        <w:rPr>
          <w:rFonts w:hint="eastAsia" w:hAnsi="宋体"/>
          <w:bCs/>
          <w:sz w:val="24"/>
          <w:szCs w:val="22"/>
          <w:highlight w:val="none"/>
        </w:rPr>
        <w:t>此范围及明细</w:t>
      </w:r>
      <w:r>
        <w:rPr>
          <w:rFonts w:hint="eastAsia" w:ascii="宋体" w:hAnsi="宋体"/>
          <w:bCs/>
          <w:sz w:val="24"/>
          <w:szCs w:val="22"/>
          <w:highlight w:val="none"/>
        </w:rPr>
        <w:t>进行</w:t>
      </w:r>
      <w:r>
        <w:rPr>
          <w:rFonts w:hint="eastAsia" w:hAnsi="宋体"/>
          <w:bCs/>
          <w:sz w:val="24"/>
          <w:szCs w:val="22"/>
          <w:highlight w:val="none"/>
        </w:rPr>
        <w:t>分项</w:t>
      </w:r>
      <w:r>
        <w:rPr>
          <w:rFonts w:hint="eastAsia" w:ascii="宋体" w:hAnsi="宋体"/>
          <w:bCs/>
          <w:sz w:val="24"/>
          <w:szCs w:val="22"/>
          <w:highlight w:val="none"/>
        </w:rPr>
        <w:t>报价，如发现</w:t>
      </w:r>
      <w:r>
        <w:rPr>
          <w:rFonts w:hint="eastAsia" w:hAnsi="宋体"/>
          <w:bCs/>
          <w:sz w:val="24"/>
          <w:szCs w:val="22"/>
          <w:highlight w:val="none"/>
        </w:rPr>
        <w:t>总报价与分项报价</w:t>
      </w:r>
      <w:r>
        <w:rPr>
          <w:rFonts w:hint="eastAsia" w:ascii="宋体" w:hAnsi="宋体"/>
          <w:bCs/>
          <w:sz w:val="24"/>
          <w:szCs w:val="22"/>
          <w:highlight w:val="none"/>
        </w:rPr>
        <w:t>有矛盾之处，将按有利于招标方的条款执行</w:t>
      </w:r>
      <w:r>
        <w:rPr>
          <w:rFonts w:hint="eastAsia" w:hAnsi="宋体"/>
          <w:bCs/>
          <w:sz w:val="24"/>
          <w:szCs w:val="22"/>
          <w:highlight w:val="none"/>
        </w:rPr>
        <w:t>。</w:t>
      </w:r>
      <w:r>
        <w:rPr>
          <w:rFonts w:hint="eastAsia" w:ascii="宋体" w:hAnsi="宋体"/>
          <w:bCs/>
          <w:sz w:val="24"/>
          <w:szCs w:val="22"/>
          <w:highlight w:val="none"/>
        </w:rPr>
        <w:t xml:space="preserve"> </w:t>
      </w:r>
    </w:p>
    <w:p>
      <w:pPr>
        <w:numPr>
          <w:ilvl w:val="0"/>
          <w:numId w:val="2"/>
        </w:numPr>
        <w:spacing w:line="360" w:lineRule="auto"/>
        <w:rPr>
          <w:rFonts w:ascii="宋体" w:hAnsi="宋体"/>
          <w:bCs/>
          <w:sz w:val="24"/>
          <w:szCs w:val="22"/>
          <w:highlight w:val="none"/>
        </w:rPr>
      </w:pPr>
      <w:r>
        <w:rPr>
          <w:rFonts w:hint="eastAsia" w:ascii="宋体" w:hAnsi="宋体"/>
          <w:bCs/>
          <w:sz w:val="24"/>
          <w:highlight w:val="none"/>
        </w:rPr>
        <w:t>投标方必须仔细阅读本技术规范书的全部条款，并作出明确响应。技术规范书中的条款及要求均为采购方最低需求，投标方必须满足，若有一项不满足将否决投标。</w:t>
      </w:r>
    </w:p>
    <w:p>
      <w:pPr>
        <w:numPr>
          <w:ilvl w:val="0"/>
          <w:numId w:val="2"/>
        </w:numPr>
        <w:spacing w:line="360" w:lineRule="auto"/>
        <w:rPr>
          <w:rFonts w:ascii="宋体" w:hAnsi="宋体"/>
          <w:bCs/>
          <w:sz w:val="24"/>
          <w:szCs w:val="22"/>
          <w:highlight w:val="none"/>
        </w:rPr>
      </w:pPr>
      <w:r>
        <w:rPr>
          <w:rFonts w:hint="eastAsia" w:ascii="宋体" w:hAnsi="宋体"/>
          <w:bCs/>
          <w:sz w:val="24"/>
          <w:szCs w:val="22"/>
          <w:highlight w:val="none"/>
        </w:rPr>
        <w:t>本技术规范书经买、卖双方确认后作为订货合同的技术附件，与合同正文具有同等的法律效力。</w:t>
      </w:r>
    </w:p>
    <w:p>
      <w:pPr>
        <w:numPr>
          <w:ilvl w:val="0"/>
          <w:numId w:val="2"/>
        </w:numPr>
        <w:spacing w:line="360" w:lineRule="auto"/>
        <w:rPr>
          <w:rFonts w:ascii="宋体" w:hAnsi="宋体"/>
          <w:bCs/>
          <w:sz w:val="24"/>
          <w:szCs w:val="22"/>
          <w:highlight w:val="none"/>
        </w:rPr>
      </w:pPr>
      <w:r>
        <w:rPr>
          <w:rFonts w:hint="eastAsia" w:ascii="宋体" w:hAnsi="宋体"/>
          <w:bCs/>
          <w:sz w:val="24"/>
          <w:szCs w:val="22"/>
          <w:highlight w:val="none"/>
        </w:rPr>
        <w:t>本技术规范书未尽事宜，由买、卖双方协商确定。</w:t>
      </w:r>
    </w:p>
    <w:p>
      <w:pPr>
        <w:numPr>
          <w:ilvl w:val="0"/>
          <w:numId w:val="2"/>
        </w:numPr>
        <w:spacing w:line="360" w:lineRule="auto"/>
        <w:rPr>
          <w:rFonts w:ascii="宋体" w:hAnsi="宋体"/>
          <w:bCs/>
          <w:sz w:val="24"/>
          <w:highlight w:val="none"/>
        </w:rPr>
      </w:pPr>
      <w:r>
        <w:rPr>
          <w:rFonts w:hint="eastAsia" w:ascii="宋体" w:hAnsi="宋体"/>
          <w:bCs/>
          <w:sz w:val="24"/>
          <w:highlight w:val="none"/>
        </w:rPr>
        <w:t>本标书的最终解释权归招标方。</w:t>
      </w:r>
    </w:p>
    <w:p>
      <w:pPr>
        <w:pStyle w:val="24"/>
        <w:spacing w:before="312"/>
        <w:rPr>
          <w:szCs w:val="22"/>
          <w:highlight w:val="none"/>
        </w:rPr>
      </w:pPr>
      <w:r>
        <w:br w:type="page"/>
      </w:r>
    </w:p>
    <w:p>
      <w:pPr>
        <w:pStyle w:val="24"/>
        <w:spacing w:before="312"/>
        <w:outlineLvl w:val="0"/>
        <w:rPr>
          <w:rFonts w:ascii="黑体" w:hAnsi="黑体" w:eastAsia="黑体" w:cs="黑体"/>
          <w:sz w:val="28"/>
          <w:szCs w:val="28"/>
          <w:highlight w:val="none"/>
        </w:rPr>
      </w:pPr>
      <w:bookmarkStart w:id="9" w:name="_Toc28195"/>
      <w:r>
        <w:rPr>
          <w:rFonts w:hint="eastAsia" w:ascii="黑体" w:hAnsi="黑体" w:eastAsia="黑体" w:cs="黑体"/>
          <w:sz w:val="28"/>
          <w:szCs w:val="28"/>
          <w:highlight w:val="none"/>
        </w:rPr>
        <w:t>1  标的概况</w:t>
      </w:r>
      <w:bookmarkEnd w:id="9"/>
      <w:bookmarkStart w:id="10" w:name="_Toc17049"/>
      <w:bookmarkStart w:id="11" w:name="_Toc7301"/>
    </w:p>
    <w:p>
      <w:pPr>
        <w:adjustRightInd w:val="0"/>
        <w:snapToGrid w:val="0"/>
        <w:spacing w:line="360" w:lineRule="auto"/>
        <w:outlineLvl w:val="0"/>
        <w:rPr>
          <w:rFonts w:asciiTheme="minorEastAsia" w:hAnsiTheme="minorEastAsia" w:eastAsiaTheme="minorEastAsia" w:cstheme="minorEastAsia"/>
          <w:color w:val="000000"/>
          <w:sz w:val="24"/>
          <w:highlight w:val="none"/>
        </w:rPr>
      </w:pPr>
      <w:bookmarkStart w:id="12" w:name="_Toc24109"/>
      <w:bookmarkStart w:id="13" w:name="_Toc28779"/>
      <w:r>
        <w:rPr>
          <w:rFonts w:hint="eastAsia" w:asciiTheme="minorEastAsia" w:hAnsiTheme="minorEastAsia" w:eastAsiaTheme="minorEastAsia" w:cstheme="minorEastAsia"/>
          <w:color w:val="000000"/>
          <w:sz w:val="24"/>
          <w:highlight w:val="none"/>
        </w:rPr>
        <w:t>标的名称：</w:t>
      </w:r>
      <w:bookmarkEnd w:id="10"/>
      <w:bookmarkEnd w:id="11"/>
      <w:bookmarkEnd w:id="12"/>
      <w:r>
        <w:rPr>
          <w:rFonts w:hint="eastAsia" w:asciiTheme="minorEastAsia" w:hAnsiTheme="minorEastAsia" w:eastAsiaTheme="minorEastAsia" w:cstheme="minorEastAsia"/>
          <w:color w:val="000000"/>
          <w:sz w:val="24"/>
          <w:highlight w:val="none"/>
        </w:rPr>
        <w:t>汕头供电局</w:t>
      </w:r>
      <w:r>
        <w:rPr>
          <w:rFonts w:hint="eastAsia" w:asciiTheme="minorEastAsia" w:hAnsiTheme="minorEastAsia" w:eastAsiaTheme="minorEastAsia" w:cstheme="minorEastAsia"/>
          <w:color w:val="000000"/>
          <w:sz w:val="24"/>
          <w:highlight w:val="none"/>
          <w:lang w:val="en-US" w:eastAsia="zh-CN"/>
        </w:rPr>
        <w:t>金平供电局</w:t>
      </w:r>
      <w:r>
        <w:rPr>
          <w:rFonts w:hint="eastAsia" w:asciiTheme="minorEastAsia" w:hAnsiTheme="minorEastAsia" w:eastAsiaTheme="minorEastAsia" w:cstheme="minorEastAsia"/>
          <w:color w:val="000000"/>
          <w:sz w:val="24"/>
          <w:highlight w:val="none"/>
          <w:lang w:eastAsia="zh-CN"/>
        </w:rPr>
        <w:t>2025年</w:t>
      </w:r>
      <w:r>
        <w:rPr>
          <w:rFonts w:hint="eastAsia" w:asciiTheme="minorEastAsia" w:hAnsiTheme="minorEastAsia" w:eastAsiaTheme="minorEastAsia" w:cstheme="minorEastAsia"/>
          <w:color w:val="000000"/>
          <w:sz w:val="24"/>
          <w:highlight w:val="none"/>
        </w:rPr>
        <w:t>《</w:t>
      </w:r>
      <w:r>
        <w:rPr>
          <w:rFonts w:hint="eastAsia" w:asciiTheme="minorEastAsia" w:hAnsiTheme="minorEastAsia" w:eastAsiaTheme="minorEastAsia" w:cstheme="minorEastAsia"/>
          <w:color w:val="000000"/>
          <w:sz w:val="24"/>
          <w:highlight w:val="none"/>
          <w:lang w:eastAsia="zh-CN"/>
        </w:rPr>
        <w:t>智能三相负载自动调节装置</w:t>
      </w:r>
      <w:r>
        <w:rPr>
          <w:rFonts w:hint="eastAsia" w:asciiTheme="minorEastAsia" w:hAnsiTheme="minorEastAsia" w:eastAsiaTheme="minorEastAsia" w:cstheme="minorEastAsia"/>
          <w:color w:val="000000"/>
          <w:sz w:val="24"/>
          <w:highlight w:val="none"/>
        </w:rPr>
        <w:t>》职创项目</w:t>
      </w:r>
      <w:r>
        <w:rPr>
          <w:rFonts w:hint="eastAsia" w:asciiTheme="minorEastAsia" w:hAnsiTheme="minorEastAsia" w:eastAsiaTheme="minorEastAsia" w:cstheme="minorEastAsia"/>
          <w:color w:val="000000"/>
          <w:sz w:val="24"/>
          <w:highlight w:val="none"/>
          <w:lang w:val="en-US" w:eastAsia="zh-CN"/>
        </w:rPr>
        <w:t>测试</w:t>
      </w:r>
      <w:r>
        <w:rPr>
          <w:rFonts w:hint="eastAsia" w:asciiTheme="minorEastAsia" w:hAnsiTheme="minorEastAsia" w:eastAsiaTheme="minorEastAsia" w:cstheme="minorEastAsia"/>
          <w:color w:val="000000"/>
          <w:sz w:val="24"/>
          <w:highlight w:val="none"/>
        </w:rPr>
        <w:t>加工技术服务</w:t>
      </w:r>
      <w:bookmarkEnd w:id="13"/>
    </w:p>
    <w:p>
      <w:pPr>
        <w:spacing w:line="360" w:lineRule="auto"/>
        <w:rPr>
          <w:rFonts w:hint="eastAsia" w:asciiTheme="minorEastAsia" w:hAnsiTheme="minorEastAsia" w:eastAsiaTheme="minorEastAsia" w:cstheme="minorEastAsia"/>
          <w:color w:val="000000"/>
          <w:sz w:val="24"/>
          <w:highlight w:val="none"/>
        </w:rPr>
      </w:pPr>
      <w:bookmarkStart w:id="14" w:name="_Toc30787"/>
      <w:bookmarkStart w:id="15" w:name="_Toc22609"/>
      <w:bookmarkStart w:id="16" w:name="_Toc22746"/>
      <w:r>
        <w:rPr>
          <w:rFonts w:hint="eastAsia" w:asciiTheme="minorEastAsia" w:hAnsiTheme="minorEastAsia" w:eastAsiaTheme="minorEastAsia" w:cstheme="minorEastAsia"/>
          <w:color w:val="000000"/>
          <w:sz w:val="24"/>
          <w:highlight w:val="none"/>
        </w:rPr>
        <w:t>实施计划名称：</w:t>
      </w:r>
      <w:bookmarkEnd w:id="14"/>
      <w:bookmarkEnd w:id="15"/>
      <w:bookmarkEnd w:id="16"/>
      <w:r>
        <w:rPr>
          <w:rFonts w:hint="eastAsia" w:asciiTheme="minorEastAsia" w:hAnsiTheme="minorEastAsia" w:eastAsiaTheme="minorEastAsia" w:cstheme="minorEastAsia"/>
          <w:color w:val="000000"/>
          <w:sz w:val="24"/>
          <w:highlight w:val="none"/>
        </w:rPr>
        <w:t>汕头供电局</w:t>
      </w:r>
      <w:r>
        <w:rPr>
          <w:rFonts w:hint="eastAsia" w:asciiTheme="minorEastAsia" w:hAnsiTheme="minorEastAsia" w:eastAsiaTheme="minorEastAsia" w:cstheme="minorEastAsia"/>
          <w:color w:val="000000"/>
          <w:sz w:val="24"/>
          <w:highlight w:val="none"/>
          <w:lang w:val="en-US" w:eastAsia="zh-CN"/>
        </w:rPr>
        <w:t>金平供电局</w:t>
      </w:r>
      <w:r>
        <w:rPr>
          <w:rFonts w:hint="eastAsia" w:asciiTheme="minorEastAsia" w:hAnsiTheme="minorEastAsia" w:eastAsiaTheme="minorEastAsia" w:cstheme="minorEastAsia"/>
          <w:color w:val="000000"/>
          <w:sz w:val="24"/>
          <w:highlight w:val="none"/>
          <w:lang w:eastAsia="zh-CN"/>
        </w:rPr>
        <w:t>2025年</w:t>
      </w:r>
      <w:r>
        <w:rPr>
          <w:rFonts w:hint="eastAsia" w:asciiTheme="minorEastAsia" w:hAnsiTheme="minorEastAsia" w:eastAsiaTheme="minorEastAsia" w:cstheme="minorEastAsia"/>
          <w:color w:val="000000"/>
          <w:sz w:val="24"/>
          <w:highlight w:val="none"/>
        </w:rPr>
        <w:t>《</w:t>
      </w:r>
      <w:r>
        <w:rPr>
          <w:rFonts w:hint="eastAsia" w:asciiTheme="minorEastAsia" w:hAnsiTheme="minorEastAsia" w:eastAsiaTheme="minorEastAsia" w:cstheme="minorEastAsia"/>
          <w:color w:val="000000"/>
          <w:sz w:val="24"/>
          <w:highlight w:val="none"/>
          <w:lang w:eastAsia="zh-CN"/>
        </w:rPr>
        <w:t>智能三相负载自动调节装置</w:t>
      </w:r>
      <w:r>
        <w:rPr>
          <w:rFonts w:hint="eastAsia" w:asciiTheme="minorEastAsia" w:hAnsiTheme="minorEastAsia" w:eastAsiaTheme="minorEastAsia" w:cstheme="minorEastAsia"/>
          <w:color w:val="000000"/>
          <w:sz w:val="24"/>
          <w:highlight w:val="none"/>
        </w:rPr>
        <w:t>》职创项目</w:t>
      </w:r>
      <w:r>
        <w:rPr>
          <w:rFonts w:hint="eastAsia" w:asciiTheme="minorEastAsia" w:hAnsiTheme="minorEastAsia" w:eastAsiaTheme="minorEastAsia" w:cstheme="minorEastAsia"/>
          <w:color w:val="000000"/>
          <w:sz w:val="24"/>
          <w:highlight w:val="none"/>
          <w:lang w:val="en-US" w:eastAsia="zh-CN"/>
        </w:rPr>
        <w:t>测试</w:t>
      </w:r>
      <w:r>
        <w:rPr>
          <w:rFonts w:hint="eastAsia" w:asciiTheme="minorEastAsia" w:hAnsiTheme="minorEastAsia" w:eastAsiaTheme="minorEastAsia" w:cstheme="minorEastAsia"/>
          <w:color w:val="000000"/>
          <w:sz w:val="24"/>
          <w:highlight w:val="none"/>
        </w:rPr>
        <w:t>加工技术服务</w:t>
      </w:r>
    </w:p>
    <w:p>
      <w:pP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实施计划编号：</w:t>
      </w:r>
    </w:p>
    <w:p>
      <w:pPr>
        <w:pStyle w:val="2"/>
        <w:rPr>
          <w:rFonts w:hint="eastAsia" w:eastAsiaTheme="minorEastAsia"/>
          <w:highlight w:val="none"/>
          <w:lang w:eastAsia="zh-CN"/>
        </w:rPr>
      </w:pPr>
      <w:r>
        <w:rPr>
          <w:rFonts w:hint="eastAsia" w:asciiTheme="minorEastAsia" w:hAnsiTheme="minorEastAsia" w:eastAsiaTheme="minorEastAsia" w:cstheme="minorEastAsia"/>
          <w:color w:val="000000"/>
          <w:sz w:val="24"/>
          <w:highlight w:val="none"/>
          <w:lang w:eastAsia="zh-CN"/>
        </w:rPr>
        <w:t>本标的涉及</w:t>
      </w:r>
      <w:r>
        <w:rPr>
          <w:rFonts w:hint="eastAsia" w:asciiTheme="minorEastAsia" w:hAnsiTheme="minorEastAsia" w:eastAsiaTheme="minorEastAsia" w:cstheme="minorEastAsia"/>
          <w:color w:val="000000"/>
          <w:sz w:val="24"/>
          <w:highlight w:val="none"/>
          <w:lang w:val="en-US" w:eastAsia="zh-CN"/>
        </w:rPr>
        <w:t>的</w:t>
      </w:r>
      <w:r>
        <w:rPr>
          <w:rFonts w:hint="eastAsia" w:asciiTheme="minorEastAsia" w:hAnsiTheme="minorEastAsia" w:eastAsiaTheme="minorEastAsia" w:cstheme="minorEastAsia"/>
          <w:color w:val="000000"/>
          <w:sz w:val="24"/>
          <w:highlight w:val="none"/>
          <w:lang w:eastAsia="zh-CN"/>
        </w:rPr>
        <w:t>职工创新项目及编码如下：</w:t>
      </w:r>
    </w:p>
    <w:tbl>
      <w:tblPr>
        <w:tblStyle w:val="11"/>
        <w:tblW w:w="82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776"/>
        <w:gridCol w:w="1913"/>
        <w:gridCol w:w="55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776" w:type="dxa"/>
            <w:tcBorders>
              <w:top w:val="single" w:color="000000" w:sz="4" w:space="0"/>
              <w:left w:val="single" w:color="000000" w:sz="4" w:space="0"/>
              <w:bottom w:val="nil"/>
              <w:right w:val="single" w:color="000000" w:sz="4" w:space="0"/>
            </w:tcBorders>
            <w:shd w:val="clear" w:color="auto" w:fill="auto"/>
            <w:tcMar>
              <w:top w:w="10" w:type="dxa"/>
              <w:left w:w="10" w:type="dxa"/>
              <w:bottom w:w="0" w:type="dxa"/>
              <w:right w:w="10" w:type="dxa"/>
            </w:tcMar>
            <w:vAlign w:val="center"/>
          </w:tcPr>
          <w:p>
            <w:pPr>
              <w:keepNext w:val="0"/>
              <w:keepLines w:val="0"/>
              <w:widowControl/>
              <w:suppressLineNumbers w:val="0"/>
              <w:jc w:val="center"/>
              <w:textAlignment w:val="center"/>
              <w:rPr>
                <w:rFonts w:ascii="黑体" w:hAnsi="宋体" w:eastAsia="黑体" w:cs="黑体"/>
                <w:b/>
                <w:i w:val="0"/>
                <w:color w:val="000000"/>
                <w:sz w:val="20"/>
                <w:szCs w:val="20"/>
                <w:highlight w:val="none"/>
                <w:u w:val="none"/>
              </w:rPr>
            </w:pPr>
            <w:r>
              <w:rPr>
                <w:rFonts w:hint="eastAsia" w:ascii="黑体" w:hAnsi="宋体" w:eastAsia="黑体" w:cs="黑体"/>
                <w:b/>
                <w:i w:val="0"/>
                <w:color w:val="000000"/>
                <w:kern w:val="0"/>
                <w:sz w:val="20"/>
                <w:szCs w:val="20"/>
                <w:highlight w:val="none"/>
                <w:u w:val="none"/>
                <w:lang w:val="en-US" w:eastAsia="zh-CN"/>
              </w:rPr>
              <w:t>序号</w:t>
            </w:r>
          </w:p>
        </w:tc>
        <w:tc>
          <w:tcPr>
            <w:tcW w:w="1913" w:type="dxa"/>
            <w:tcBorders>
              <w:top w:val="single" w:color="000000" w:sz="4" w:space="0"/>
              <w:left w:val="single" w:color="000000" w:sz="4" w:space="0"/>
              <w:bottom w:val="nil"/>
              <w:right w:val="single" w:color="000000" w:sz="4" w:space="0"/>
            </w:tcBorders>
            <w:shd w:val="clear" w:color="auto" w:fill="auto"/>
            <w:tcMar>
              <w:top w:w="10" w:type="dxa"/>
              <w:left w:w="10" w:type="dxa"/>
              <w:bottom w:w="0" w:type="dxa"/>
              <w:right w:w="10" w:type="dxa"/>
            </w:tcMar>
            <w:vAlign w:val="center"/>
          </w:tcPr>
          <w:p>
            <w:pPr>
              <w:keepNext w:val="0"/>
              <w:keepLines w:val="0"/>
              <w:widowControl/>
              <w:suppressLineNumbers w:val="0"/>
              <w:jc w:val="center"/>
              <w:textAlignment w:val="center"/>
              <w:rPr>
                <w:rFonts w:hint="eastAsia" w:ascii="黑体" w:hAnsi="宋体" w:eastAsia="黑体" w:cs="黑体"/>
                <w:b/>
                <w:i w:val="0"/>
                <w:color w:val="000000"/>
                <w:sz w:val="20"/>
                <w:szCs w:val="20"/>
                <w:highlight w:val="none"/>
                <w:u w:val="none"/>
              </w:rPr>
            </w:pPr>
            <w:r>
              <w:rPr>
                <w:rFonts w:hint="eastAsia" w:ascii="黑体" w:hAnsi="宋体" w:eastAsia="黑体" w:cs="黑体"/>
                <w:b/>
                <w:i w:val="0"/>
                <w:color w:val="000000"/>
                <w:kern w:val="0"/>
                <w:sz w:val="20"/>
                <w:szCs w:val="20"/>
                <w:highlight w:val="none"/>
                <w:u w:val="none"/>
                <w:lang w:val="en-US" w:eastAsia="zh-CN"/>
              </w:rPr>
              <w:t>项目编码</w:t>
            </w:r>
          </w:p>
        </w:tc>
        <w:tc>
          <w:tcPr>
            <w:tcW w:w="5525" w:type="dxa"/>
            <w:tcBorders>
              <w:top w:val="single" w:color="000000" w:sz="4" w:space="0"/>
              <w:left w:val="single" w:color="000000" w:sz="4" w:space="0"/>
              <w:bottom w:val="nil"/>
              <w:right w:val="single" w:color="000000" w:sz="4" w:space="0"/>
            </w:tcBorders>
            <w:shd w:val="clear" w:color="auto" w:fill="auto"/>
            <w:tcMar>
              <w:top w:w="10" w:type="dxa"/>
              <w:left w:w="10" w:type="dxa"/>
              <w:bottom w:w="0" w:type="dxa"/>
              <w:right w:w="10" w:type="dxa"/>
            </w:tcMar>
            <w:vAlign w:val="center"/>
          </w:tcPr>
          <w:p>
            <w:pPr>
              <w:keepNext w:val="0"/>
              <w:keepLines w:val="0"/>
              <w:widowControl/>
              <w:suppressLineNumbers w:val="0"/>
              <w:jc w:val="center"/>
              <w:textAlignment w:val="center"/>
              <w:rPr>
                <w:rFonts w:hint="eastAsia" w:ascii="黑体" w:hAnsi="宋体" w:eastAsia="黑体" w:cs="黑体"/>
                <w:b/>
                <w:i w:val="0"/>
                <w:color w:val="000000"/>
                <w:sz w:val="20"/>
                <w:szCs w:val="20"/>
                <w:highlight w:val="none"/>
                <w:u w:val="none"/>
              </w:rPr>
            </w:pPr>
            <w:r>
              <w:rPr>
                <w:rFonts w:hint="eastAsia" w:ascii="黑体" w:hAnsi="宋体" w:eastAsia="黑体" w:cs="黑体"/>
                <w:b/>
                <w:i w:val="0"/>
                <w:color w:val="000000"/>
                <w:kern w:val="0"/>
                <w:sz w:val="20"/>
                <w:szCs w:val="20"/>
                <w:highlight w:val="none"/>
                <w:u w:val="none"/>
                <w:lang w:val="en-US" w:eastAsia="zh-CN"/>
              </w:rPr>
              <w:t>项目名称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pPr>
              <w:keepNext w:val="0"/>
              <w:keepLines w:val="0"/>
              <w:widowControl/>
              <w:suppressLineNumbers w:val="0"/>
              <w:jc w:val="center"/>
              <w:textAlignment w:val="center"/>
              <w:rPr>
                <w:rFonts w:ascii="Arial" w:hAnsi="Arial" w:eastAsia="宋体" w:cs="Arial"/>
                <w:i w:val="0"/>
                <w:color w:val="000000"/>
                <w:sz w:val="20"/>
                <w:szCs w:val="20"/>
                <w:highlight w:val="none"/>
                <w:u w:val="none"/>
              </w:rPr>
            </w:pPr>
            <w:r>
              <w:rPr>
                <w:rFonts w:hint="eastAsia" w:ascii="Arial" w:hAnsi="Arial" w:cs="Arial"/>
                <w:i w:val="0"/>
                <w:color w:val="000000"/>
                <w:kern w:val="0"/>
                <w:sz w:val="20"/>
                <w:szCs w:val="20"/>
                <w:highlight w:val="none"/>
                <w:u w:val="none"/>
                <w:lang w:val="en-US" w:eastAsia="zh-CN"/>
              </w:rPr>
              <w:t>1</w:t>
            </w:r>
          </w:p>
        </w:tc>
        <w:tc>
          <w:tcPr>
            <w:tcW w:w="191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r>
              <w:rPr>
                <w:rFonts w:hint="eastAsia" w:ascii="宋体" w:hAnsi="宋体" w:cs="宋体"/>
                <w:i w:val="0"/>
                <w:color w:val="000000"/>
                <w:kern w:val="0"/>
                <w:sz w:val="20"/>
                <w:szCs w:val="20"/>
                <w:highlight w:val="none"/>
                <w:u w:val="none"/>
                <w:lang w:val="en-US" w:eastAsia="zh-CN"/>
              </w:rPr>
              <w:t>GDZC202307190022</w:t>
            </w:r>
          </w:p>
        </w:tc>
        <w:tc>
          <w:tcPr>
            <w:tcW w:w="552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r>
              <w:rPr>
                <w:rFonts w:hint="eastAsia" w:ascii="宋体" w:hAnsi="宋体" w:cs="宋体"/>
                <w:i w:val="0"/>
                <w:color w:val="000000"/>
                <w:kern w:val="0"/>
                <w:sz w:val="20"/>
                <w:szCs w:val="20"/>
                <w:highlight w:val="none"/>
                <w:u w:val="none"/>
                <w:lang w:val="en-US" w:eastAsia="zh-CN"/>
              </w:rPr>
              <w:t>智能三相负载自动调节装置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pPr>
              <w:keepNext w:val="0"/>
              <w:keepLines w:val="0"/>
              <w:widowControl/>
              <w:suppressLineNumbers w:val="0"/>
              <w:jc w:val="center"/>
              <w:textAlignment w:val="center"/>
              <w:rPr>
                <w:rFonts w:hint="default" w:ascii="Arial" w:hAnsi="Arial" w:eastAsia="宋体" w:cs="Arial"/>
                <w:i w:val="0"/>
                <w:color w:val="000000"/>
                <w:sz w:val="20"/>
                <w:szCs w:val="20"/>
                <w:highlight w:val="none"/>
                <w:u w:val="none"/>
              </w:rPr>
            </w:pPr>
          </w:p>
        </w:tc>
        <w:tc>
          <w:tcPr>
            <w:tcW w:w="191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p>
        </w:tc>
        <w:tc>
          <w:tcPr>
            <w:tcW w:w="552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p>
        </w:tc>
      </w:tr>
    </w:tbl>
    <w:p>
      <w:pPr>
        <w:spacing w:line="360" w:lineRule="auto"/>
        <w:rPr>
          <w:rFonts w:hint="eastAsia" w:asciiTheme="minorEastAsia" w:hAnsiTheme="minorEastAsia" w:eastAsiaTheme="minorEastAsia" w:cstheme="minorEastAsia"/>
          <w:color w:val="000000"/>
          <w:sz w:val="24"/>
          <w:highlight w:val="none"/>
          <w:lang w:eastAsia="zh-CN"/>
        </w:rPr>
      </w:pPr>
      <w:r>
        <w:rPr>
          <w:rFonts w:hint="eastAsia" w:asciiTheme="minorEastAsia" w:hAnsiTheme="minorEastAsia" w:eastAsiaTheme="minorEastAsia" w:cstheme="minorEastAsia"/>
          <w:color w:val="000000"/>
          <w:sz w:val="24"/>
          <w:highlight w:val="none"/>
          <w:lang w:eastAsia="zh-CN"/>
        </w:rPr>
        <w:t>具体采购范围清单如下</w:t>
      </w:r>
      <w:r>
        <w:rPr>
          <w:rFonts w:hint="eastAsia" w:asciiTheme="minorEastAsia" w:hAnsiTheme="minorEastAsia" w:eastAsiaTheme="minorEastAsia" w:cstheme="minorEastAsia"/>
          <w:color w:val="000000"/>
          <w:sz w:val="24"/>
          <w:highlight w:val="none"/>
        </w:rPr>
        <w:t>：</w:t>
      </w:r>
    </w:p>
    <w:tbl>
      <w:tblPr>
        <w:tblStyle w:val="11"/>
        <w:tblW w:w="807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23"/>
        <w:gridCol w:w="3278"/>
        <w:gridCol w:w="327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523" w:type="dxa"/>
            <w:tcBorders>
              <w:tl2br w:val="nil"/>
              <w:tr2bl w:val="nil"/>
            </w:tcBorders>
            <w:vAlign w:val="center"/>
          </w:tcPr>
          <w:p>
            <w:pPr>
              <w:jc w:val="center"/>
              <w:rPr>
                <w:rFonts w:ascii="宋体" w:hAnsi="宋体" w:cs="宋体"/>
                <w:bCs/>
                <w:szCs w:val="21"/>
                <w:highlight w:val="none"/>
              </w:rPr>
            </w:pPr>
            <w:r>
              <w:rPr>
                <w:rFonts w:hint="eastAsia" w:ascii="宋体" w:hAnsi="宋体" w:cs="宋体"/>
                <w:bCs/>
                <w:szCs w:val="21"/>
                <w:highlight w:val="none"/>
              </w:rPr>
              <w:t>序号</w:t>
            </w:r>
          </w:p>
        </w:tc>
        <w:tc>
          <w:tcPr>
            <w:tcW w:w="3278" w:type="dxa"/>
            <w:tcBorders>
              <w:tl2br w:val="nil"/>
              <w:tr2bl w:val="nil"/>
            </w:tcBorders>
            <w:vAlign w:val="center"/>
          </w:tcPr>
          <w:p>
            <w:pPr>
              <w:jc w:val="center"/>
              <w:rPr>
                <w:rFonts w:ascii="宋体" w:hAnsi="宋体" w:cs="宋体"/>
                <w:bCs/>
                <w:szCs w:val="21"/>
                <w:highlight w:val="none"/>
              </w:rPr>
            </w:pPr>
            <w:r>
              <w:rPr>
                <w:rFonts w:hint="eastAsia" w:ascii="宋体" w:hAnsi="宋体" w:cs="宋体"/>
                <w:bCs/>
                <w:szCs w:val="21"/>
                <w:highlight w:val="none"/>
                <w:lang w:val="en-US" w:eastAsia="zh-CN"/>
              </w:rPr>
              <w:t>加工</w:t>
            </w:r>
            <w:r>
              <w:rPr>
                <w:rFonts w:hint="eastAsia" w:ascii="宋体" w:hAnsi="宋体" w:cs="宋体"/>
                <w:bCs/>
                <w:szCs w:val="21"/>
                <w:highlight w:val="none"/>
                <w:lang w:eastAsia="zh-CN"/>
              </w:rPr>
              <w:t>内容</w:t>
            </w:r>
          </w:p>
        </w:tc>
        <w:tc>
          <w:tcPr>
            <w:tcW w:w="3278" w:type="dxa"/>
            <w:tcBorders>
              <w:tl2br w:val="nil"/>
              <w:tr2bl w:val="nil"/>
            </w:tcBorders>
            <w:vAlign w:val="center"/>
          </w:tcPr>
          <w:p>
            <w:pPr>
              <w:jc w:val="center"/>
              <w:rPr>
                <w:rFonts w:hint="default" w:ascii="宋体" w:hAnsi="宋体" w:cs="宋体"/>
                <w:bCs/>
                <w:szCs w:val="21"/>
                <w:highlight w:val="none"/>
                <w:lang w:val="en-US" w:eastAsia="zh-CN"/>
              </w:rPr>
            </w:pPr>
            <w:r>
              <w:rPr>
                <w:rFonts w:hint="eastAsia" w:ascii="宋体" w:hAnsi="宋体" w:cs="宋体"/>
                <w:bCs/>
                <w:szCs w:val="21"/>
                <w:highlight w:val="none"/>
                <w:lang w:val="en-US" w:eastAsia="zh-CN"/>
              </w:rPr>
              <w:t>数量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523" w:type="dxa"/>
            <w:tcBorders>
              <w:tl2br w:val="nil"/>
              <w:tr2bl w:val="nil"/>
            </w:tcBorders>
            <w:vAlign w:val="center"/>
          </w:tcPr>
          <w:p>
            <w:pPr>
              <w:jc w:val="center"/>
              <w:rPr>
                <w:rFonts w:ascii="宋体" w:hAnsi="宋体" w:cs="宋体"/>
                <w:bCs/>
                <w:szCs w:val="21"/>
                <w:highlight w:val="none"/>
              </w:rPr>
            </w:pPr>
            <w:r>
              <w:rPr>
                <w:rFonts w:hint="eastAsia" w:ascii="宋体" w:hAnsi="宋体" w:cs="宋体"/>
                <w:bCs/>
                <w:szCs w:val="21"/>
                <w:highlight w:val="none"/>
              </w:rPr>
              <w:t>1</w:t>
            </w:r>
          </w:p>
        </w:tc>
        <w:tc>
          <w:tcPr>
            <w:tcW w:w="3278" w:type="dxa"/>
            <w:tcBorders>
              <w:tl2br w:val="nil"/>
              <w:tr2bl w:val="nil"/>
            </w:tcBorders>
            <w:vAlign w:val="center"/>
          </w:tcPr>
          <w:p>
            <w:pPr>
              <w:keepNext w:val="0"/>
              <w:keepLines w:val="0"/>
              <w:widowControl/>
              <w:suppressLineNumbers w:val="0"/>
              <w:jc w:val="center"/>
              <w:textAlignment w:val="center"/>
              <w:rPr>
                <w:rFonts w:hint="default" w:ascii="宋体" w:hAnsi="宋体" w:cs="宋体"/>
                <w:i w:val="0"/>
                <w:color w:val="000000"/>
                <w:kern w:val="0"/>
                <w:sz w:val="20"/>
                <w:szCs w:val="20"/>
                <w:highlight w:val="none"/>
                <w:u w:val="none"/>
                <w:lang w:val="en-US" w:eastAsia="zh-CN"/>
              </w:rPr>
            </w:pPr>
            <w:r>
              <w:rPr>
                <w:rFonts w:hint="eastAsia" w:ascii="宋体" w:hAnsi="宋体" w:cs="宋体"/>
                <w:i w:val="0"/>
                <w:color w:val="000000"/>
                <w:kern w:val="0"/>
                <w:sz w:val="20"/>
                <w:szCs w:val="20"/>
                <w:highlight w:val="none"/>
                <w:u w:val="none"/>
                <w:lang w:val="en-US" w:eastAsia="zh-CN"/>
              </w:rPr>
              <w:t>智能三相负载自动调节装置</w:t>
            </w:r>
            <w:r>
              <w:rPr>
                <w:rFonts w:hint="default" w:ascii="宋体" w:hAnsi="宋体" w:cs="宋体"/>
                <w:i w:val="0"/>
                <w:color w:val="000000"/>
                <w:kern w:val="0"/>
                <w:sz w:val="20"/>
                <w:szCs w:val="20"/>
                <w:highlight w:val="none"/>
                <w:u w:val="none"/>
                <w:lang w:val="en-US" w:eastAsia="zh-CN"/>
              </w:rPr>
              <w:t>工具成品</w:t>
            </w:r>
          </w:p>
        </w:tc>
        <w:tc>
          <w:tcPr>
            <w:tcW w:w="3278" w:type="dxa"/>
            <w:tcBorders>
              <w:tl2br w:val="nil"/>
              <w:tr2bl w:val="nil"/>
            </w:tcBorders>
            <w:vAlign w:val="center"/>
          </w:tcPr>
          <w:p>
            <w:pPr>
              <w:jc w:val="center"/>
              <w:rPr>
                <w:rFonts w:hint="default" w:ascii="宋体" w:hAnsi="宋体" w:eastAsia="宋体" w:cs="宋体"/>
                <w:bCs/>
                <w:kern w:val="2"/>
                <w:sz w:val="21"/>
                <w:szCs w:val="21"/>
                <w:highlight w:val="none"/>
                <w:lang w:val="en-US" w:eastAsia="zh-CN" w:bidi="ar-SA"/>
              </w:rPr>
            </w:pPr>
            <w:r>
              <w:rPr>
                <w:rFonts w:hint="eastAsia" w:ascii="宋体" w:hAnsi="宋体" w:cs="宋体"/>
                <w:bCs/>
                <w:kern w:val="2"/>
                <w:sz w:val="21"/>
                <w:szCs w:val="21"/>
                <w:highlight w:val="none"/>
                <w:lang w:val="en-US" w:eastAsia="zh-CN" w:bidi="ar-SA"/>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523" w:type="dxa"/>
            <w:tcBorders>
              <w:tl2br w:val="nil"/>
              <w:tr2bl w:val="nil"/>
            </w:tcBorders>
            <w:vAlign w:val="center"/>
          </w:tcPr>
          <w:p>
            <w:pPr>
              <w:jc w:val="center"/>
              <w:rPr>
                <w:rFonts w:hint="default" w:ascii="宋体" w:hAnsi="宋体" w:cs="宋体"/>
                <w:bCs/>
                <w:szCs w:val="21"/>
                <w:highlight w:val="none"/>
                <w:lang w:val="en-US" w:eastAsia="zh-CN"/>
              </w:rPr>
            </w:pPr>
            <w:r>
              <w:rPr>
                <w:rFonts w:hint="eastAsia" w:ascii="宋体" w:hAnsi="宋体" w:cs="宋体"/>
                <w:bCs/>
                <w:szCs w:val="21"/>
                <w:highlight w:val="none"/>
                <w:lang w:val="en-US" w:eastAsia="zh-CN"/>
              </w:rPr>
              <w:t>2</w:t>
            </w:r>
          </w:p>
        </w:tc>
        <w:tc>
          <w:tcPr>
            <w:tcW w:w="3278" w:type="dxa"/>
            <w:tcBorders>
              <w:tl2br w:val="nil"/>
              <w:tr2bl w:val="nil"/>
            </w:tcBorders>
            <w:vAlign w:val="center"/>
          </w:tcPr>
          <w:p>
            <w:pPr>
              <w:keepNext w:val="0"/>
              <w:keepLines w:val="0"/>
              <w:widowControl/>
              <w:suppressLineNumbers w:val="0"/>
              <w:jc w:val="center"/>
              <w:textAlignment w:val="center"/>
              <w:rPr>
                <w:rFonts w:hint="default" w:ascii="宋体" w:hAnsi="宋体" w:cs="宋体"/>
                <w:i w:val="0"/>
                <w:color w:val="000000"/>
                <w:kern w:val="0"/>
                <w:sz w:val="20"/>
                <w:szCs w:val="20"/>
                <w:highlight w:val="none"/>
                <w:u w:val="none"/>
                <w:lang w:val="en-US" w:eastAsia="zh-CN"/>
              </w:rPr>
            </w:pPr>
            <w:r>
              <w:rPr>
                <w:rFonts w:hint="default" w:ascii="宋体" w:hAnsi="宋体" w:cs="宋体"/>
                <w:i w:val="0"/>
                <w:color w:val="000000"/>
                <w:kern w:val="0"/>
                <w:sz w:val="20"/>
                <w:szCs w:val="20"/>
                <w:highlight w:val="none"/>
                <w:u w:val="none"/>
                <w:lang w:val="en-US" w:eastAsia="zh-CN"/>
              </w:rPr>
              <w:t>第三方测试报告</w:t>
            </w:r>
          </w:p>
        </w:tc>
        <w:tc>
          <w:tcPr>
            <w:tcW w:w="3278" w:type="dxa"/>
            <w:tcBorders>
              <w:tl2br w:val="nil"/>
              <w:tr2bl w:val="nil"/>
            </w:tcBorders>
            <w:vAlign w:val="center"/>
          </w:tcPr>
          <w:p>
            <w:pPr>
              <w:jc w:val="center"/>
              <w:rPr>
                <w:rFonts w:hint="default" w:ascii="宋体" w:hAnsi="宋体" w:cs="宋体"/>
                <w:bCs/>
                <w:kern w:val="2"/>
                <w:sz w:val="21"/>
                <w:szCs w:val="21"/>
                <w:highlight w:val="none"/>
                <w:lang w:val="en-US" w:eastAsia="zh-CN" w:bidi="ar-SA"/>
              </w:rPr>
            </w:pPr>
            <w:r>
              <w:rPr>
                <w:rFonts w:hint="eastAsia" w:ascii="宋体" w:hAnsi="宋体" w:cs="宋体"/>
                <w:bCs/>
                <w:kern w:val="2"/>
                <w:sz w:val="21"/>
                <w:szCs w:val="21"/>
                <w:highlight w:val="none"/>
                <w:lang w:val="en-US" w:eastAsia="zh-CN" w:bidi="ar-SA"/>
              </w:rPr>
              <w:t>1</w:t>
            </w:r>
          </w:p>
        </w:tc>
      </w:tr>
    </w:tbl>
    <w:p>
      <w:pPr>
        <w:spacing w:line="360" w:lineRule="auto"/>
        <w:rPr>
          <w:rFonts w:hint="eastAsia" w:asciiTheme="minorEastAsia" w:hAnsiTheme="minorEastAsia" w:eastAsiaTheme="minorEastAsia" w:cstheme="minorEastAsia"/>
          <w:color w:val="000000"/>
          <w:sz w:val="24"/>
          <w:highlight w:val="none"/>
        </w:rPr>
      </w:pPr>
    </w:p>
    <w:p>
      <w:pPr>
        <w:spacing w:line="360" w:lineRule="auto"/>
      </w:pPr>
      <w:r>
        <w:rPr>
          <w:rFonts w:hint="eastAsia" w:asciiTheme="minorEastAsia" w:hAnsiTheme="minorEastAsia" w:eastAsiaTheme="minorEastAsia" w:cstheme="minorEastAsia"/>
          <w:color w:val="000000"/>
          <w:sz w:val="24"/>
          <w:highlight w:val="none"/>
        </w:rPr>
        <w:t>工期：</w:t>
      </w:r>
      <w:r>
        <w:rPr>
          <w:rFonts w:hint="eastAsia" w:asciiTheme="minorEastAsia" w:hAnsiTheme="minorEastAsia" w:eastAsiaTheme="minorEastAsia" w:cstheme="minorEastAsia"/>
          <w:color w:val="000000"/>
          <w:sz w:val="24"/>
          <w:highlight w:val="none"/>
          <w:lang w:val="en-US" w:eastAsia="zh-CN"/>
        </w:rPr>
        <w:t>至2025年12月31日</w:t>
      </w:r>
    </w:p>
    <w:p>
      <w:pPr>
        <w:pStyle w:val="24"/>
        <w:spacing w:before="312"/>
        <w:outlineLvl w:val="0"/>
        <w:rPr>
          <w:rFonts w:ascii="黑体" w:hAnsi="黑体" w:eastAsia="黑体" w:cs="黑体"/>
          <w:sz w:val="28"/>
          <w:szCs w:val="28"/>
          <w:highlight w:val="none"/>
        </w:rPr>
      </w:pPr>
      <w:bookmarkStart w:id="17" w:name="_Toc29882"/>
      <w:r>
        <w:rPr>
          <w:rFonts w:hint="eastAsia" w:ascii="黑体" w:hAnsi="黑体" w:eastAsia="黑体" w:cs="黑体"/>
          <w:sz w:val="28"/>
          <w:szCs w:val="28"/>
          <w:highlight w:val="none"/>
        </w:rPr>
        <w:t xml:space="preserve">2  </w:t>
      </w:r>
      <w:r>
        <w:rPr>
          <w:rFonts w:hint="eastAsia" w:ascii="黑体" w:hAnsi="黑体" w:eastAsia="黑体" w:cs="黑体"/>
          <w:sz w:val="28"/>
          <w:szCs w:val="28"/>
          <w:highlight w:val="none"/>
          <w:lang w:val="en-US"/>
        </w:rPr>
        <w:t>加工</w:t>
      </w:r>
      <w:r>
        <w:rPr>
          <w:rFonts w:hint="eastAsia" w:ascii="黑体" w:hAnsi="黑体" w:eastAsia="黑体" w:cs="黑体"/>
          <w:sz w:val="28"/>
          <w:szCs w:val="28"/>
          <w:highlight w:val="none"/>
        </w:rPr>
        <w:t>项目要求</w:t>
      </w:r>
      <w:bookmarkEnd w:id="17"/>
    </w:p>
    <w:p>
      <w:pPr>
        <w:spacing w:line="360" w:lineRule="auto"/>
        <w:outlineLvl w:val="1"/>
        <w:rPr>
          <w:rFonts w:ascii="黑体" w:hAnsi="黑体" w:eastAsia="黑体" w:cs="黑体"/>
          <w:bCs/>
          <w:sz w:val="24"/>
          <w:highlight w:val="none"/>
        </w:rPr>
      </w:pPr>
      <w:bookmarkStart w:id="18" w:name="_Toc4805"/>
      <w:r>
        <w:rPr>
          <w:rFonts w:hint="eastAsia" w:ascii="黑体" w:hAnsi="黑体" w:eastAsia="黑体" w:cs="黑体"/>
          <w:bCs/>
          <w:sz w:val="24"/>
          <w:highlight w:val="none"/>
        </w:rPr>
        <w:t>2.1 项目及标准</w:t>
      </w:r>
      <w:bookmarkEnd w:id="18"/>
    </w:p>
    <w:p>
      <w:pPr>
        <w:spacing w:line="360" w:lineRule="auto"/>
        <w:jc w:val="center"/>
        <w:rPr>
          <w:rFonts w:ascii="黑体" w:hAnsi="黑体" w:eastAsia="黑体" w:cs="黑体"/>
          <w:bCs/>
          <w:color w:val="000000"/>
          <w:szCs w:val="21"/>
          <w:highlight w:val="none"/>
        </w:rPr>
      </w:pPr>
      <w:r>
        <w:rPr>
          <w:rFonts w:hint="eastAsia" w:ascii="黑体" w:hAnsi="黑体" w:eastAsia="黑体" w:cs="黑体"/>
          <w:bCs/>
          <w:color w:val="000000"/>
          <w:szCs w:val="21"/>
          <w:highlight w:val="none"/>
        </w:rPr>
        <w:t xml:space="preserve">表1.1 </w:t>
      </w:r>
      <w:r>
        <w:rPr>
          <w:rFonts w:hint="eastAsia" w:ascii="黑体" w:hAnsi="黑体" w:eastAsia="黑体" w:cs="黑体"/>
          <w:bCs/>
          <w:color w:val="000000"/>
          <w:szCs w:val="21"/>
          <w:highlight w:val="none"/>
          <w:lang w:eastAsia="zh-CN"/>
        </w:rPr>
        <w:t>智能三相负载自动调节装置</w:t>
      </w:r>
      <w:r>
        <w:rPr>
          <w:rFonts w:hint="eastAsia" w:ascii="黑体" w:hAnsi="黑体" w:eastAsia="黑体" w:cs="黑体"/>
          <w:bCs/>
          <w:color w:val="000000"/>
          <w:szCs w:val="21"/>
          <w:highlight w:val="none"/>
          <w:lang w:val="en-US" w:eastAsia="zh-CN"/>
        </w:rPr>
        <w:t>测试加工</w:t>
      </w:r>
      <w:r>
        <w:rPr>
          <w:rFonts w:hint="eastAsia" w:ascii="黑体" w:hAnsi="黑体" w:eastAsia="黑体" w:cs="黑体"/>
          <w:bCs/>
          <w:color w:val="000000"/>
          <w:szCs w:val="21"/>
          <w:highlight w:val="none"/>
        </w:rPr>
        <w:t>项目</w:t>
      </w:r>
    </w:p>
    <w:tbl>
      <w:tblPr>
        <w:tblStyle w:val="11"/>
        <w:tblW w:w="849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21"/>
        <w:gridCol w:w="2020"/>
        <w:gridCol w:w="2019"/>
        <w:gridCol w:w="2019"/>
        <w:gridCol w:w="201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1" w:type="dxa"/>
            <w:tcBorders>
              <w:tl2br w:val="nil"/>
              <w:tr2bl w:val="nil"/>
            </w:tcBorders>
            <w:vAlign w:val="center"/>
          </w:tcPr>
          <w:p>
            <w:pPr>
              <w:jc w:val="center"/>
              <w:rPr>
                <w:rFonts w:ascii="宋体" w:hAnsi="宋体" w:cs="宋体"/>
                <w:bCs/>
                <w:szCs w:val="21"/>
                <w:highlight w:val="none"/>
              </w:rPr>
            </w:pPr>
            <w:r>
              <w:rPr>
                <w:rFonts w:hint="eastAsia" w:ascii="宋体" w:hAnsi="宋体" w:cs="宋体"/>
                <w:bCs/>
                <w:szCs w:val="21"/>
                <w:highlight w:val="none"/>
              </w:rPr>
              <w:t>序号</w:t>
            </w:r>
          </w:p>
        </w:tc>
        <w:tc>
          <w:tcPr>
            <w:tcW w:w="2020" w:type="dxa"/>
            <w:tcBorders>
              <w:tl2br w:val="nil"/>
              <w:tr2bl w:val="nil"/>
            </w:tcBorders>
            <w:vAlign w:val="center"/>
          </w:tcPr>
          <w:p>
            <w:pPr>
              <w:jc w:val="center"/>
              <w:rPr>
                <w:rFonts w:ascii="宋体" w:hAnsi="宋体" w:cs="宋体"/>
                <w:bCs/>
                <w:szCs w:val="21"/>
                <w:highlight w:val="none"/>
              </w:rPr>
            </w:pPr>
            <w:r>
              <w:rPr>
                <w:rFonts w:hint="eastAsia" w:ascii="宋体" w:hAnsi="宋体" w:cs="宋体"/>
                <w:bCs/>
                <w:szCs w:val="21"/>
                <w:highlight w:val="none"/>
              </w:rPr>
              <w:t>项目名称</w:t>
            </w:r>
          </w:p>
        </w:tc>
        <w:tc>
          <w:tcPr>
            <w:tcW w:w="2019" w:type="dxa"/>
            <w:tcBorders>
              <w:tl2br w:val="nil"/>
              <w:tr2bl w:val="nil"/>
            </w:tcBorders>
            <w:vAlign w:val="center"/>
          </w:tcPr>
          <w:p>
            <w:pPr>
              <w:jc w:val="center"/>
              <w:rPr>
                <w:rFonts w:ascii="宋体" w:hAnsi="宋体" w:cs="宋体"/>
                <w:bCs/>
                <w:szCs w:val="21"/>
                <w:highlight w:val="none"/>
              </w:rPr>
            </w:pPr>
            <w:r>
              <w:rPr>
                <w:rFonts w:hint="eastAsia" w:ascii="宋体" w:hAnsi="宋体" w:cs="宋体"/>
                <w:bCs/>
                <w:szCs w:val="21"/>
                <w:highlight w:val="none"/>
              </w:rPr>
              <w:t>技术参数要求</w:t>
            </w:r>
          </w:p>
        </w:tc>
        <w:tc>
          <w:tcPr>
            <w:tcW w:w="2019" w:type="dxa"/>
            <w:tcBorders>
              <w:tl2br w:val="nil"/>
              <w:tr2bl w:val="nil"/>
            </w:tcBorders>
            <w:vAlign w:val="center"/>
          </w:tcPr>
          <w:p>
            <w:pPr>
              <w:jc w:val="center"/>
              <w:rPr>
                <w:rFonts w:hint="eastAsia" w:ascii="宋体" w:hAnsi="宋体" w:cs="宋体"/>
                <w:bCs/>
                <w:szCs w:val="21"/>
                <w:highlight w:val="none"/>
              </w:rPr>
            </w:pPr>
            <w:r>
              <w:rPr>
                <w:rFonts w:hint="eastAsia" w:ascii="宋体" w:hAnsi="宋体" w:cs="宋体"/>
                <w:bCs/>
                <w:szCs w:val="21"/>
                <w:highlight w:val="none"/>
              </w:rPr>
              <w:t>数量</w:t>
            </w:r>
          </w:p>
        </w:tc>
        <w:tc>
          <w:tcPr>
            <w:tcW w:w="2019" w:type="dxa"/>
            <w:tcBorders>
              <w:tl2br w:val="nil"/>
              <w:tr2bl w:val="nil"/>
            </w:tcBorders>
            <w:vAlign w:val="center"/>
          </w:tcPr>
          <w:p>
            <w:pPr>
              <w:jc w:val="center"/>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421" w:type="dxa"/>
            <w:tcBorders>
              <w:tl2br w:val="nil"/>
              <w:tr2bl w:val="nil"/>
            </w:tcBorders>
            <w:vAlign w:val="center"/>
          </w:tcPr>
          <w:p>
            <w:pPr>
              <w:jc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1</w:t>
            </w:r>
          </w:p>
        </w:tc>
        <w:tc>
          <w:tcPr>
            <w:tcW w:w="2020" w:type="dxa"/>
            <w:tcBorders>
              <w:tl2br w:val="nil"/>
              <w:tr2bl w:val="nil"/>
            </w:tcBorders>
            <w:vAlign w:val="center"/>
          </w:tcPr>
          <w:p>
            <w:pPr>
              <w:jc w:val="center"/>
              <w:rPr>
                <w:rFonts w:hint="eastAsia"/>
                <w:sz w:val="18"/>
                <w:szCs w:val="18"/>
                <w:lang w:eastAsia="zh-CN"/>
              </w:rPr>
            </w:pPr>
            <w:r>
              <w:rPr>
                <w:rFonts w:hint="eastAsia"/>
                <w:sz w:val="18"/>
                <w:szCs w:val="18"/>
                <w:lang w:val="en-US" w:eastAsia="zh-CN"/>
              </w:rPr>
              <w:t>智能三相负载自动调节装置</w:t>
            </w:r>
          </w:p>
        </w:tc>
        <w:tc>
          <w:tcPr>
            <w:tcW w:w="2019" w:type="dxa"/>
            <w:tcBorders>
              <w:tl2br w:val="nil"/>
              <w:tr2bl w:val="nil"/>
            </w:tcBorders>
            <w:vAlign w:val="center"/>
          </w:tcPr>
          <w:p>
            <w:pPr>
              <w:jc w:val="center"/>
              <w:rPr>
                <w:rFonts w:hint="eastAsia" w:ascii="Times New Roman" w:hAnsi="Times New Roman" w:eastAsia="宋体" w:cs="Times New Roman"/>
                <w:kern w:val="2"/>
                <w:sz w:val="18"/>
                <w:szCs w:val="18"/>
                <w:lang w:val="en-US" w:eastAsia="zh-CN" w:bidi="ar-SA"/>
              </w:rPr>
            </w:pPr>
            <w:r>
              <w:rPr>
                <w:rFonts w:hint="eastAsia"/>
                <w:sz w:val="18"/>
                <w:szCs w:val="18"/>
                <w:lang w:eastAsia="zh-CN"/>
              </w:rPr>
              <w:t>参数不低于送询样品</w:t>
            </w:r>
          </w:p>
        </w:tc>
        <w:tc>
          <w:tcPr>
            <w:tcW w:w="2019" w:type="dxa"/>
            <w:tcBorders>
              <w:tl2br w:val="nil"/>
              <w:tr2bl w:val="nil"/>
            </w:tcBorders>
            <w:vAlign w:val="center"/>
          </w:tcPr>
          <w:p>
            <w:pPr>
              <w:jc w:val="center"/>
              <w:rPr>
                <w:rFonts w:hint="eastAsia" w:ascii="Times New Roman" w:hAnsi="Times New Roman" w:eastAsia="宋体" w:cs="Times New Roman"/>
                <w:kern w:val="2"/>
                <w:sz w:val="18"/>
                <w:szCs w:val="18"/>
                <w:lang w:val="en-US" w:eastAsia="zh-CN" w:bidi="ar-SA"/>
              </w:rPr>
            </w:pPr>
            <w:r>
              <w:rPr>
                <w:rFonts w:hint="eastAsia"/>
                <w:sz w:val="18"/>
                <w:szCs w:val="18"/>
                <w:lang w:val="en-US" w:eastAsia="zh-CN"/>
              </w:rPr>
              <w:t>1套</w:t>
            </w:r>
          </w:p>
        </w:tc>
        <w:tc>
          <w:tcPr>
            <w:tcW w:w="2019" w:type="dxa"/>
            <w:tcBorders>
              <w:tl2br w:val="nil"/>
              <w:tr2bl w:val="nil"/>
            </w:tcBorders>
            <w:vAlign w:val="center"/>
          </w:tcPr>
          <w:p>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参考附件1、附件2</w:t>
            </w:r>
          </w:p>
        </w:tc>
      </w:tr>
    </w:tbl>
    <w:p>
      <w:pPr>
        <w:spacing w:line="360" w:lineRule="auto"/>
        <w:outlineLvl w:val="1"/>
        <w:rPr>
          <w:rFonts w:hint="eastAsia" w:ascii="黑体" w:hAnsi="黑体" w:eastAsia="黑体" w:cs="黑体"/>
          <w:bCs/>
          <w:sz w:val="24"/>
          <w:highlight w:val="none"/>
        </w:rPr>
      </w:pPr>
    </w:p>
    <w:p>
      <w:pPr>
        <w:spacing w:line="360" w:lineRule="auto"/>
        <w:outlineLvl w:val="1"/>
        <w:rPr>
          <w:rFonts w:asciiTheme="minorEastAsia" w:hAnsiTheme="minorEastAsia" w:eastAsiaTheme="minorEastAsia" w:cstheme="minorEastAsia"/>
          <w:color w:val="000000"/>
          <w:sz w:val="24"/>
          <w:highlight w:val="none"/>
        </w:rPr>
      </w:pPr>
      <w:bookmarkStart w:id="19" w:name="_Toc4719"/>
      <w:r>
        <w:rPr>
          <w:rFonts w:hint="eastAsia" w:ascii="黑体" w:hAnsi="黑体" w:eastAsia="黑体" w:cs="黑体"/>
          <w:bCs/>
          <w:sz w:val="24"/>
          <w:highlight w:val="none"/>
        </w:rPr>
        <w:t>2.2 运输方式</w:t>
      </w:r>
      <w:bookmarkEnd w:id="19"/>
      <w:bookmarkStart w:id="20" w:name="_Toc6770"/>
      <w:bookmarkEnd w:id="20"/>
      <w:bookmarkStart w:id="21" w:name="_Toc9636"/>
      <w:bookmarkEnd w:id="21"/>
    </w:p>
    <w:p>
      <w:pPr>
        <w:pStyle w:val="2"/>
        <w:ind w:left="0" w:leftChars="0" w:firstLine="0" w:firstLineChars="0"/>
        <w:rPr>
          <w:rFonts w:hint="default" w:eastAsia="宋体"/>
          <w:highlight w:val="none"/>
          <w:lang w:val="en-US" w:eastAsia="zh-CN"/>
        </w:rPr>
      </w:pPr>
      <w:r>
        <w:rPr>
          <w:rFonts w:hint="eastAsia"/>
          <w:highlight w:val="none"/>
          <w:lang w:val="en-US" w:eastAsia="zh-CN"/>
        </w:rPr>
        <w:t>寄送</w:t>
      </w:r>
    </w:p>
    <w:p>
      <w:pPr>
        <w:pStyle w:val="24"/>
        <w:spacing w:before="312"/>
        <w:outlineLvl w:val="0"/>
        <w:rPr>
          <w:rFonts w:ascii="黑体" w:hAnsi="黑体" w:eastAsia="黑体" w:cs="黑体"/>
          <w:sz w:val="28"/>
          <w:szCs w:val="28"/>
          <w:highlight w:val="none"/>
        </w:rPr>
      </w:pPr>
      <w:bookmarkStart w:id="22" w:name="_Toc13824"/>
      <w:r>
        <w:rPr>
          <w:rFonts w:hint="eastAsia" w:ascii="黑体" w:hAnsi="黑体" w:eastAsia="黑体" w:cs="黑体"/>
          <w:sz w:val="28"/>
          <w:szCs w:val="28"/>
          <w:highlight w:val="none"/>
        </w:rPr>
        <w:t>3  技术服务的要求</w:t>
      </w:r>
      <w:bookmarkEnd w:id="22"/>
    </w:p>
    <w:p>
      <w:pPr>
        <w:spacing w:line="360" w:lineRule="auto"/>
        <w:outlineLvl w:val="1"/>
        <w:rPr>
          <w:rFonts w:hint="eastAsia" w:ascii="黑体" w:hAnsi="黑体" w:eastAsia="黑体" w:cs="黑体"/>
          <w:bCs/>
          <w:sz w:val="24"/>
          <w:highlight w:val="none"/>
        </w:rPr>
      </w:pPr>
      <w:bookmarkStart w:id="23" w:name="_Toc5074"/>
      <w:r>
        <w:rPr>
          <w:rFonts w:hint="eastAsia" w:ascii="黑体" w:hAnsi="黑体" w:eastAsia="黑体" w:cs="黑体"/>
          <w:bCs/>
          <w:sz w:val="24"/>
          <w:highlight w:val="none"/>
        </w:rPr>
        <w:t>3.1 资质要求</w:t>
      </w:r>
      <w:bookmarkEnd w:id="23"/>
    </w:p>
    <w:tbl>
      <w:tblPr>
        <w:tblStyle w:val="1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77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Pr>
          <w:p>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序号</w:t>
            </w:r>
          </w:p>
        </w:tc>
        <w:tc>
          <w:tcPr>
            <w:tcW w:w="7799" w:type="dxa"/>
          </w:tcPr>
          <w:p>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Pr>
          <w:p>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1</w:t>
            </w:r>
          </w:p>
        </w:tc>
        <w:tc>
          <w:tcPr>
            <w:tcW w:w="7799" w:type="dxa"/>
          </w:tcPr>
          <w:p>
            <w:pPr>
              <w:keepNext w:val="0"/>
              <w:keepLines w:val="0"/>
              <w:widowControl/>
              <w:suppressLineNumbers w:val="0"/>
              <w:jc w:val="left"/>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lang w:val="en-US" w:eastAsia="zh-CN"/>
              </w:rPr>
              <w:t xml:space="preserve">在经营活动中无重大违法记录，在中国南方电网有限责任公司、广东电网有限责任公司无不良记录。若在南方电网公司范围内出现过相关重大问题，被南方电网公司或广东电网有限责任公司暂停投标资格的，在投标前必须通过南方电网或广东电网有限责任公司的验证并恢复投标资格（暂停和恢复投标资格以网、省公司正式发文为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Pr>
          <w:p>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2</w:t>
            </w:r>
          </w:p>
        </w:tc>
        <w:tc>
          <w:tcPr>
            <w:tcW w:w="7799" w:type="dxa"/>
          </w:tcPr>
          <w:p>
            <w:pPr>
              <w:keepNext w:val="0"/>
              <w:keepLines w:val="0"/>
              <w:widowControl/>
              <w:suppressLineNumbers w:val="0"/>
              <w:jc w:val="left"/>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lang w:val="en-US" w:eastAsia="zh-CN"/>
              </w:rPr>
              <w:t>投标人必须是在中华人民共和国境内注册的独立企业法人或其分支机构（需取得总公司的授权委托），具备有效的营业执照。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Pr>
          <w:p>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3</w:t>
            </w:r>
          </w:p>
        </w:tc>
        <w:tc>
          <w:tcPr>
            <w:tcW w:w="7799" w:type="dxa"/>
          </w:tcPr>
          <w:p>
            <w:pPr>
              <w:keepNext w:val="0"/>
              <w:keepLines w:val="0"/>
              <w:widowControl/>
              <w:suppressLineNumbers w:val="0"/>
              <w:jc w:val="left"/>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lang w:val="en-US" w:eastAsia="zh-CN"/>
              </w:rPr>
              <w:t>本工程不接受联合体投标。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Pr>
          <w:p>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4</w:t>
            </w:r>
          </w:p>
        </w:tc>
        <w:tc>
          <w:tcPr>
            <w:tcW w:w="7799" w:type="dxa"/>
          </w:tcPr>
          <w:p>
            <w:pPr>
              <w:keepNext w:val="0"/>
              <w:keepLines w:val="0"/>
              <w:widowControl/>
              <w:suppressLineNumbers w:val="0"/>
              <w:jc w:val="left"/>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lang w:val="en-US" w:eastAsia="zh-CN"/>
              </w:rPr>
              <w:t>具有良好的财务状况和商业信用，且在近一年内未出现重大违法行为（提供近 1 年公司审计报告或经审计的财务报表）。没有处于被责令停业，投标资格被取消，财产被接管、冻结、破产状态</w:t>
            </w:r>
          </w:p>
        </w:tc>
      </w:tr>
    </w:tbl>
    <w:p>
      <w:pPr>
        <w:pStyle w:val="2"/>
        <w:rPr>
          <w:rFonts w:hint="eastAsia"/>
          <w:highlight w:val="none"/>
        </w:rPr>
      </w:pPr>
    </w:p>
    <w:p>
      <w:pPr>
        <w:spacing w:line="360" w:lineRule="auto"/>
        <w:outlineLvl w:val="1"/>
        <w:rPr>
          <w:rFonts w:asciiTheme="minorEastAsia" w:hAnsiTheme="minorEastAsia" w:eastAsiaTheme="minorEastAsia" w:cstheme="minorEastAsia"/>
          <w:color w:val="000000"/>
          <w:sz w:val="24"/>
          <w:highlight w:val="none"/>
        </w:rPr>
      </w:pPr>
      <w:bookmarkStart w:id="24" w:name="_Toc20539"/>
      <w:r>
        <w:rPr>
          <w:rFonts w:hint="eastAsia" w:ascii="黑体" w:hAnsi="黑体" w:eastAsia="黑体" w:cs="黑体"/>
          <w:bCs/>
          <w:sz w:val="24"/>
          <w:highlight w:val="none"/>
        </w:rPr>
        <w:t>3.2 人员、设备及场地要求</w:t>
      </w:r>
      <w:bookmarkEnd w:id="24"/>
    </w:p>
    <w:p>
      <w:pPr>
        <w:spacing w:line="360" w:lineRule="auto"/>
        <w:ind w:firstLine="480" w:firstLineChars="200"/>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（1）</w:t>
      </w:r>
      <w:r>
        <w:rPr>
          <w:rFonts w:hint="eastAsia" w:asciiTheme="minorEastAsia" w:hAnsiTheme="minorEastAsia" w:eastAsiaTheme="minorEastAsia" w:cstheme="minorEastAsia"/>
          <w:color w:val="000000"/>
          <w:sz w:val="24"/>
          <w:highlight w:val="none"/>
          <w:lang w:val="en-US"/>
        </w:rPr>
        <w:t>人员</w:t>
      </w:r>
      <w:r>
        <w:rPr>
          <w:rFonts w:hint="eastAsia" w:asciiTheme="minorEastAsia" w:hAnsiTheme="minorEastAsia" w:eastAsiaTheme="minorEastAsia" w:cstheme="minorEastAsia"/>
          <w:color w:val="000000"/>
          <w:sz w:val="24"/>
          <w:highlight w:val="none"/>
          <w:lang w:val="en-US" w:eastAsia="zh-CN"/>
        </w:rPr>
        <w:t>要求</w:t>
      </w:r>
      <w:r>
        <w:rPr>
          <w:rFonts w:hint="eastAsia" w:asciiTheme="minorEastAsia" w:hAnsiTheme="minorEastAsia" w:eastAsiaTheme="minorEastAsia" w:cstheme="minorEastAsia"/>
          <w:color w:val="000000"/>
          <w:sz w:val="24"/>
          <w:highlight w:val="none"/>
          <w:lang w:val="en-US"/>
        </w:rPr>
        <w:t>：</w:t>
      </w:r>
      <w:r>
        <w:rPr>
          <w:rFonts w:hint="eastAsia" w:asciiTheme="minorEastAsia" w:hAnsiTheme="minorEastAsia" w:eastAsiaTheme="minorEastAsia" w:cstheme="minorEastAsia"/>
          <w:color w:val="000000"/>
          <w:sz w:val="24"/>
          <w:highlight w:val="none"/>
          <w:lang w:val="en-US" w:eastAsia="zh-CN"/>
        </w:rPr>
        <w:t>无</w:t>
      </w:r>
    </w:p>
    <w:p>
      <w:pPr>
        <w:spacing w:line="360" w:lineRule="auto"/>
        <w:ind w:firstLine="480" w:firstLineChars="200"/>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（2）</w:t>
      </w:r>
      <w:r>
        <w:rPr>
          <w:rFonts w:hint="eastAsia" w:asciiTheme="minorEastAsia" w:hAnsiTheme="minorEastAsia" w:eastAsiaTheme="minorEastAsia" w:cstheme="minorEastAsia"/>
          <w:color w:val="000000"/>
          <w:sz w:val="24"/>
          <w:highlight w:val="none"/>
          <w:lang w:val="en-US"/>
        </w:rPr>
        <w:t>设备</w:t>
      </w:r>
      <w:r>
        <w:rPr>
          <w:rFonts w:hint="eastAsia" w:asciiTheme="minorEastAsia" w:hAnsiTheme="minorEastAsia" w:eastAsiaTheme="minorEastAsia" w:cstheme="minorEastAsia"/>
          <w:color w:val="000000"/>
          <w:sz w:val="24"/>
          <w:highlight w:val="none"/>
          <w:lang w:val="en-US" w:eastAsia="zh-CN"/>
        </w:rPr>
        <w:t>要求</w:t>
      </w:r>
      <w:r>
        <w:rPr>
          <w:rFonts w:hint="eastAsia" w:asciiTheme="minorEastAsia" w:hAnsiTheme="minorEastAsia" w:eastAsiaTheme="minorEastAsia" w:cstheme="minorEastAsia"/>
          <w:color w:val="000000"/>
          <w:sz w:val="24"/>
          <w:highlight w:val="none"/>
          <w:lang w:val="en-US"/>
        </w:rPr>
        <w:t>：</w:t>
      </w:r>
      <w:r>
        <w:rPr>
          <w:rFonts w:hint="eastAsia" w:asciiTheme="minorEastAsia" w:hAnsiTheme="minorEastAsia" w:eastAsiaTheme="minorEastAsia" w:cstheme="minorEastAsia"/>
          <w:color w:val="000000"/>
          <w:sz w:val="24"/>
          <w:highlight w:val="none"/>
          <w:lang w:val="en-US" w:eastAsia="zh-CN"/>
        </w:rPr>
        <w:t>无</w:t>
      </w:r>
    </w:p>
    <w:p>
      <w:pPr>
        <w:spacing w:line="360" w:lineRule="auto"/>
        <w:ind w:firstLine="480" w:firstLineChars="200"/>
        <w:rPr>
          <w:rFonts w:hint="eastAsia" w:asciiTheme="minorEastAsia" w:hAnsiTheme="minorEastAsia" w:eastAsiaTheme="minorEastAsia" w:cstheme="minorEastAsia"/>
          <w:bCs/>
          <w:color w:val="C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（3）</w:t>
      </w:r>
      <w:r>
        <w:rPr>
          <w:rFonts w:hint="eastAsia" w:asciiTheme="minorEastAsia" w:hAnsiTheme="minorEastAsia" w:eastAsiaTheme="minorEastAsia" w:cstheme="minorEastAsia"/>
          <w:color w:val="000000"/>
          <w:sz w:val="24"/>
          <w:highlight w:val="none"/>
          <w:lang w:val="en-US"/>
        </w:rPr>
        <w:t>场地</w:t>
      </w:r>
      <w:r>
        <w:rPr>
          <w:rFonts w:hint="eastAsia" w:asciiTheme="minorEastAsia" w:hAnsiTheme="minorEastAsia" w:eastAsiaTheme="minorEastAsia" w:cstheme="minorEastAsia"/>
          <w:color w:val="000000"/>
          <w:sz w:val="24"/>
          <w:highlight w:val="none"/>
          <w:lang w:val="en-US" w:eastAsia="zh-CN"/>
        </w:rPr>
        <w:t>要求</w:t>
      </w:r>
      <w:r>
        <w:rPr>
          <w:rFonts w:hint="eastAsia" w:asciiTheme="minorEastAsia" w:hAnsiTheme="minorEastAsia" w:eastAsiaTheme="minorEastAsia" w:cstheme="minorEastAsia"/>
          <w:color w:val="000000"/>
          <w:sz w:val="24"/>
          <w:highlight w:val="none"/>
          <w:lang w:val="en-US"/>
        </w:rPr>
        <w:t>：</w:t>
      </w:r>
      <w:r>
        <w:rPr>
          <w:rFonts w:hint="eastAsia" w:asciiTheme="minorEastAsia" w:hAnsiTheme="minorEastAsia" w:eastAsiaTheme="minorEastAsia" w:cstheme="minorEastAsia"/>
          <w:color w:val="000000"/>
          <w:sz w:val="24"/>
          <w:highlight w:val="none"/>
          <w:lang w:val="en-US" w:eastAsia="zh-CN"/>
        </w:rPr>
        <w:t>无</w:t>
      </w:r>
    </w:p>
    <w:p>
      <w:pPr>
        <w:pStyle w:val="2"/>
        <w:ind w:left="0" w:leftChars="0" w:firstLine="0" w:firstLineChars="0"/>
        <w:rPr>
          <w:highlight w:val="none"/>
        </w:rPr>
      </w:pPr>
    </w:p>
    <w:p>
      <w:pPr>
        <w:spacing w:line="360" w:lineRule="auto"/>
        <w:outlineLvl w:val="1"/>
        <w:rPr>
          <w:rFonts w:asciiTheme="minorEastAsia" w:hAnsiTheme="minorEastAsia" w:eastAsiaTheme="minorEastAsia" w:cstheme="minorEastAsia"/>
          <w:color w:val="000000"/>
          <w:sz w:val="24"/>
          <w:highlight w:val="none"/>
        </w:rPr>
      </w:pPr>
      <w:bookmarkStart w:id="25" w:name="_Toc19216"/>
      <w:r>
        <w:rPr>
          <w:rFonts w:hint="eastAsia" w:ascii="黑体" w:hAnsi="黑体" w:eastAsia="黑体" w:cs="黑体"/>
          <w:bCs/>
          <w:sz w:val="24"/>
          <w:highlight w:val="none"/>
        </w:rPr>
        <w:t>3.3 转包及分包要求</w:t>
      </w:r>
      <w:bookmarkEnd w:id="25"/>
      <w:bookmarkStart w:id="26" w:name="_Toc27056"/>
      <w:bookmarkEnd w:id="26"/>
      <w:bookmarkStart w:id="27" w:name="_Toc31460"/>
      <w:bookmarkEnd w:id="27"/>
    </w:p>
    <w:p>
      <w:pPr>
        <w:pStyle w:val="2"/>
        <w:rPr>
          <w:highlight w:val="none"/>
        </w:rPr>
      </w:pPr>
      <w:r>
        <w:rPr>
          <w:rFonts w:hint="eastAsia" w:asciiTheme="minorEastAsia" w:hAnsiTheme="minorEastAsia" w:eastAsiaTheme="minorEastAsia" w:cstheme="minorEastAsia"/>
          <w:bCs/>
          <w:color w:val="auto"/>
          <w:sz w:val="24"/>
          <w:highlight w:val="none"/>
          <w:lang w:val="en-US" w:eastAsia="zh-CN"/>
        </w:rPr>
        <w:t>无需转包或分包</w:t>
      </w:r>
    </w:p>
    <w:p>
      <w:pPr>
        <w:spacing w:line="360" w:lineRule="auto"/>
        <w:outlineLvl w:val="1"/>
        <w:rPr>
          <w:rFonts w:asciiTheme="minorEastAsia" w:hAnsiTheme="minorEastAsia" w:eastAsiaTheme="minorEastAsia" w:cstheme="minorEastAsia"/>
          <w:color w:val="000000"/>
          <w:sz w:val="24"/>
          <w:highlight w:val="none"/>
        </w:rPr>
      </w:pPr>
      <w:bookmarkStart w:id="28" w:name="_Toc30039"/>
      <w:r>
        <w:rPr>
          <w:rFonts w:hint="eastAsia" w:ascii="黑体" w:hAnsi="黑体" w:eastAsia="黑体" w:cs="黑体"/>
          <w:bCs/>
          <w:sz w:val="24"/>
          <w:highlight w:val="none"/>
        </w:rPr>
        <w:t>3.4 信息保密要求</w:t>
      </w:r>
      <w:bookmarkEnd w:id="28"/>
    </w:p>
    <w:p>
      <w:pPr>
        <w:pStyle w:val="2"/>
        <w:rPr>
          <w:highlight w:val="none"/>
        </w:rPr>
      </w:pPr>
      <w:r>
        <w:rPr>
          <w:rFonts w:hint="eastAsia"/>
          <w:highlight w:val="none"/>
        </w:rPr>
        <w:t>除非有需求方的书面许可，或该信息已被需求方认为不再是商业秘密，或已在社会上公开，服务方不得将需求方经营信息及商业秘密（包括生产管理的方式方法与资料、产品技术资料、客户名单、销售渠道企业战略及其他被认为是商业秘密的信息）对外透露。</w:t>
      </w:r>
    </w:p>
    <w:p>
      <w:pPr>
        <w:spacing w:line="360" w:lineRule="auto"/>
        <w:outlineLvl w:val="1"/>
        <w:rPr>
          <w:rFonts w:hint="eastAsia" w:ascii="黑体" w:hAnsi="黑体" w:eastAsia="黑体" w:cs="黑体"/>
          <w:bCs/>
          <w:sz w:val="24"/>
          <w:highlight w:val="none"/>
        </w:rPr>
      </w:pPr>
      <w:bookmarkStart w:id="29" w:name="_Toc25952"/>
      <w:r>
        <w:rPr>
          <w:rFonts w:hint="eastAsia" w:ascii="黑体" w:hAnsi="黑体" w:eastAsia="黑体" w:cs="黑体"/>
          <w:bCs/>
          <w:sz w:val="24"/>
          <w:highlight w:val="none"/>
        </w:rPr>
        <w:t>3.5 其他要求</w:t>
      </w:r>
      <w:bookmarkEnd w:id="29"/>
      <w:bookmarkStart w:id="30" w:name="_Toc17063"/>
      <w:bookmarkEnd w:id="30"/>
      <w:bookmarkStart w:id="31" w:name="_Toc30921"/>
      <w:bookmarkEnd w:id="31"/>
    </w:p>
    <w:p>
      <w:pPr>
        <w:spacing w:line="360" w:lineRule="auto"/>
        <w:outlineLvl w:val="1"/>
        <w:rPr>
          <w:rFonts w:hint="eastAsia" w:ascii="黑体" w:hAnsi="黑体" w:eastAsia="黑体" w:cs="黑体"/>
          <w:bCs/>
          <w:sz w:val="24"/>
          <w:lang w:val="en-US" w:eastAsia="zh-CN"/>
        </w:rPr>
      </w:pPr>
      <w:bookmarkStart w:id="32" w:name="_Toc19228"/>
      <w:bookmarkStart w:id="33" w:name="_Toc266713650"/>
      <w:r>
        <w:rPr>
          <w:rFonts w:hint="eastAsia" w:ascii="黑体" w:hAnsi="黑体" w:eastAsia="黑体" w:cs="黑体"/>
          <w:bCs/>
          <w:color w:val="auto"/>
          <w:sz w:val="24"/>
          <w:lang w:val="en-US" w:eastAsia="zh-CN"/>
        </w:rPr>
        <w:t>3.5.1</w:t>
      </w:r>
      <w:r>
        <w:rPr>
          <w:rFonts w:hint="eastAsia" w:ascii="黑体" w:hAnsi="黑体" w:eastAsia="黑体" w:cs="黑体"/>
          <w:bCs/>
          <w:sz w:val="24"/>
          <w:lang w:val="en-US" w:eastAsia="zh-CN"/>
        </w:rPr>
        <w:t>知识产权事项要求</w:t>
      </w:r>
      <w:bookmarkEnd w:id="32"/>
    </w:p>
    <w:p>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0"/>
        <w:rPr>
          <w:rFonts w:hint="eastAsia" w:asciiTheme="minorEastAsia" w:hAnsiTheme="minorEastAsia" w:eastAsiaTheme="minorEastAsia" w:cstheme="minorEastAsia"/>
          <w:color w:val="000000"/>
          <w:sz w:val="24"/>
          <w:lang w:val="en-US" w:eastAsia="zh-CN"/>
        </w:rPr>
      </w:pPr>
      <w:bookmarkStart w:id="34" w:name="_Toc12564"/>
      <w:r>
        <w:rPr>
          <w:rFonts w:hint="eastAsia" w:asciiTheme="minorEastAsia" w:hAnsiTheme="minorEastAsia" w:eastAsiaTheme="minorEastAsia" w:cstheme="minorEastAsia"/>
          <w:color w:val="000000"/>
          <w:sz w:val="24"/>
          <w:lang w:val="en-US" w:eastAsia="zh-CN"/>
        </w:rPr>
        <w:t>（1）投标方因履行本服务所形成的技术成果及其相关知识产权归招标方所有，投标方未经招标方同意不得使用或处分。</w:t>
      </w:r>
      <w:bookmarkEnd w:id="34"/>
    </w:p>
    <w:p>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0"/>
        <w:rPr>
          <w:rFonts w:hint="eastAsia" w:asciiTheme="minorEastAsia" w:hAnsiTheme="minorEastAsia" w:eastAsiaTheme="minorEastAsia" w:cstheme="minorEastAsia"/>
          <w:color w:val="000000"/>
          <w:sz w:val="24"/>
          <w:lang w:val="en-US" w:eastAsia="zh-CN"/>
        </w:rPr>
      </w:pPr>
      <w:bookmarkStart w:id="35" w:name="_Toc20372"/>
      <w:r>
        <w:rPr>
          <w:rFonts w:hint="eastAsia" w:asciiTheme="minorEastAsia" w:hAnsiTheme="minorEastAsia" w:eastAsiaTheme="minorEastAsia" w:cstheme="minorEastAsia"/>
          <w:color w:val="000000"/>
          <w:sz w:val="24"/>
          <w:lang w:val="en-US" w:eastAsia="zh-CN"/>
        </w:rPr>
        <w:t>（2）投标方在申请验收或交付工作成果的同时，应将本服务项目过程中形成的技术成果及知识产权的相关文件一并移交招标方。</w:t>
      </w:r>
      <w:bookmarkEnd w:id="35"/>
    </w:p>
    <w:p>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0"/>
        <w:rPr>
          <w:rFonts w:hint="eastAsia" w:ascii="黑体" w:hAnsi="黑体" w:eastAsia="黑体" w:cs="黑体"/>
          <w:sz w:val="28"/>
          <w:szCs w:val="28"/>
          <w:highlight w:val="none"/>
        </w:rPr>
      </w:pPr>
      <w:bookmarkStart w:id="36" w:name="_Toc263"/>
      <w:r>
        <w:rPr>
          <w:rFonts w:hint="eastAsia" w:asciiTheme="minorEastAsia" w:hAnsiTheme="minorEastAsia" w:eastAsiaTheme="minorEastAsia" w:cstheme="minorEastAsia"/>
          <w:color w:val="000000"/>
          <w:sz w:val="24"/>
          <w:lang w:val="en-US" w:eastAsia="zh-CN"/>
        </w:rPr>
        <w:t>（3）招标方就相关技术成果文件进行著作权登记、申请专利、技术成果申报的，投标方应予以协助。</w:t>
      </w:r>
      <w:bookmarkEnd w:id="36"/>
    </w:p>
    <w:p>
      <w:pPr>
        <w:pStyle w:val="24"/>
        <w:spacing w:before="312"/>
        <w:outlineLvl w:val="0"/>
        <w:rPr>
          <w:rFonts w:asciiTheme="minorEastAsia" w:hAnsiTheme="minorEastAsia" w:eastAsiaTheme="minorEastAsia" w:cstheme="minorEastAsia"/>
          <w:color w:val="000000"/>
          <w:highlight w:val="none"/>
        </w:rPr>
      </w:pPr>
      <w:bookmarkStart w:id="37" w:name="_Toc2887"/>
      <w:r>
        <w:rPr>
          <w:rFonts w:hint="eastAsia" w:ascii="黑体" w:hAnsi="黑体" w:eastAsia="黑体" w:cs="黑体"/>
          <w:sz w:val="28"/>
          <w:szCs w:val="28"/>
          <w:highlight w:val="none"/>
        </w:rPr>
        <w:t>4  时间进度要求</w:t>
      </w:r>
      <w:bookmarkEnd w:id="33"/>
      <w:bookmarkEnd w:id="37"/>
      <w:bookmarkStart w:id="38" w:name="_Toc27224"/>
      <w:bookmarkEnd w:id="38"/>
      <w:bookmarkStart w:id="39" w:name="_Toc11533"/>
      <w:bookmarkEnd w:id="39"/>
    </w:p>
    <w:p>
      <w:pPr>
        <w:rPr>
          <w:rFonts w:hint="default" w:eastAsia="宋体"/>
          <w:highlight w:val="none"/>
          <w:lang w:val="en-US" w:eastAsia="zh-CN"/>
        </w:rPr>
      </w:pPr>
      <w:r>
        <w:rPr>
          <w:rFonts w:hint="eastAsia"/>
          <w:highlight w:val="none"/>
          <w:lang w:val="en-US" w:eastAsia="zh-CN"/>
        </w:rPr>
        <w:t>于2025年12月31日前全部交付。</w:t>
      </w:r>
    </w:p>
    <w:p>
      <w:pPr>
        <w:pStyle w:val="24"/>
        <w:spacing w:before="312"/>
        <w:outlineLvl w:val="0"/>
        <w:rPr>
          <w:rFonts w:ascii="黑体" w:hAnsi="黑体" w:eastAsia="黑体" w:cs="黑体"/>
          <w:sz w:val="28"/>
          <w:szCs w:val="28"/>
          <w:highlight w:val="none"/>
        </w:rPr>
      </w:pPr>
      <w:bookmarkStart w:id="40" w:name="_Toc109"/>
      <w:r>
        <w:rPr>
          <w:rFonts w:hint="eastAsia" w:ascii="黑体" w:hAnsi="黑体" w:eastAsia="黑体" w:cs="黑体"/>
          <w:sz w:val="28"/>
          <w:szCs w:val="28"/>
          <w:highlight w:val="none"/>
        </w:rPr>
        <w:t>5  交付与验收</w:t>
      </w:r>
      <w:bookmarkEnd w:id="40"/>
    </w:p>
    <w:p>
      <w:pPr>
        <w:spacing w:line="360" w:lineRule="auto"/>
        <w:outlineLvl w:val="1"/>
        <w:rPr>
          <w:rFonts w:hint="eastAsia" w:ascii="黑体" w:hAnsi="黑体" w:eastAsia="黑体" w:cs="黑体"/>
          <w:bCs/>
          <w:sz w:val="24"/>
          <w:highlight w:val="none"/>
        </w:rPr>
      </w:pPr>
      <w:bookmarkStart w:id="41" w:name="_Toc22069"/>
      <w:r>
        <w:rPr>
          <w:rFonts w:hint="eastAsia" w:ascii="黑体" w:hAnsi="黑体" w:eastAsia="黑体" w:cs="黑体"/>
          <w:bCs/>
          <w:sz w:val="24"/>
          <w:highlight w:val="none"/>
        </w:rPr>
        <w:t>5.1 交付形式及数量要求</w:t>
      </w:r>
      <w:bookmarkEnd w:id="41"/>
    </w:p>
    <w:p>
      <w:pPr>
        <w:numPr>
          <w:ilvl w:val="0"/>
          <w:numId w:val="3"/>
        </w:numPr>
        <w:ind w:firstLine="0" w:firstLineChars="0"/>
        <w:rPr>
          <w:rFonts w:hint="default"/>
          <w:highlight w:val="none"/>
          <w:lang w:val="en-US" w:eastAsia="zh-CN"/>
        </w:rPr>
      </w:pPr>
      <w:r>
        <w:rPr>
          <w:rFonts w:hint="eastAsia" w:ascii="宋体" w:hAnsi="宋体"/>
          <w:highlight w:val="none"/>
          <w:lang w:val="en-US" w:eastAsia="zh-CN"/>
        </w:rPr>
        <w:t>交付1套智能三相负载自动调节装置成品。</w:t>
      </w:r>
    </w:p>
    <w:p>
      <w:pPr>
        <w:numPr>
          <w:ilvl w:val="0"/>
          <w:numId w:val="3"/>
        </w:numPr>
        <w:ind w:firstLine="0" w:firstLineChars="0"/>
        <w:rPr>
          <w:rFonts w:hint="default"/>
          <w:highlight w:val="none"/>
          <w:lang w:val="en-US" w:eastAsia="zh-CN"/>
        </w:rPr>
      </w:pPr>
      <w:r>
        <w:rPr>
          <w:rFonts w:hint="eastAsia" w:ascii="宋体" w:hAnsi="宋体"/>
          <w:highlight w:val="none"/>
          <w:lang w:val="en-US" w:eastAsia="zh-CN"/>
        </w:rPr>
        <w:t>交付1套第三方测试报告。</w:t>
      </w:r>
    </w:p>
    <w:p>
      <w:pPr>
        <w:pStyle w:val="2"/>
        <w:ind w:left="0" w:leftChars="0" w:firstLine="0" w:firstLineChars="0"/>
        <w:rPr>
          <w:rFonts w:hint="default"/>
          <w:lang w:val="en-US" w:eastAsia="zh-CN"/>
        </w:rPr>
      </w:pPr>
    </w:p>
    <w:p>
      <w:pPr>
        <w:spacing w:line="360" w:lineRule="auto"/>
        <w:outlineLvl w:val="1"/>
        <w:rPr>
          <w:rFonts w:asciiTheme="minorEastAsia" w:hAnsiTheme="minorEastAsia" w:eastAsiaTheme="minorEastAsia" w:cstheme="minorEastAsia"/>
          <w:color w:val="000000"/>
          <w:sz w:val="24"/>
          <w:highlight w:val="none"/>
        </w:rPr>
      </w:pPr>
      <w:bookmarkStart w:id="42" w:name="_Toc8802"/>
      <w:r>
        <w:rPr>
          <w:rFonts w:hint="eastAsia" w:ascii="黑体" w:hAnsi="黑体" w:eastAsia="黑体" w:cs="黑体"/>
          <w:bCs/>
          <w:sz w:val="24"/>
          <w:highlight w:val="none"/>
        </w:rPr>
        <w:t>5.2 验收</w:t>
      </w:r>
      <w:bookmarkEnd w:id="42"/>
      <w:bookmarkStart w:id="43" w:name="_Toc23588"/>
      <w:bookmarkEnd w:id="43"/>
      <w:bookmarkStart w:id="44" w:name="_Toc536"/>
      <w:bookmarkEnd w:id="44"/>
    </w:p>
    <w:p>
      <w:pPr>
        <w:pStyle w:val="2"/>
        <w:rPr>
          <w:rFonts w:hint="eastAsia" w:ascii="宋体" w:hAnsi="宋体" w:eastAsia="宋体" w:cs="Times New Roman"/>
          <w:kern w:val="2"/>
          <w:sz w:val="21"/>
          <w:szCs w:val="24"/>
          <w:highlight w:val="none"/>
          <w:lang w:val="en-US" w:eastAsia="zh-CN" w:bidi="ar-SA"/>
        </w:rPr>
      </w:pPr>
      <w:r>
        <w:rPr>
          <w:rFonts w:hint="eastAsia" w:asciiTheme="minorEastAsia" w:hAnsiTheme="minorEastAsia" w:eastAsiaTheme="minorEastAsia" w:cstheme="minorEastAsia"/>
          <w:color w:val="000000"/>
          <w:kern w:val="2"/>
          <w:sz w:val="24"/>
          <w:szCs w:val="24"/>
          <w:highlight w:val="none"/>
          <w:lang w:val="en-US" w:eastAsia="zh-CN" w:bidi="ar-SA"/>
        </w:rPr>
        <w:t>加工成果参数不低于送询样品的技术参数。</w:t>
      </w:r>
    </w:p>
    <w:p>
      <w:pPr>
        <w:pStyle w:val="24"/>
        <w:spacing w:before="312"/>
        <w:outlineLvl w:val="0"/>
        <w:rPr>
          <w:rFonts w:asciiTheme="minorEastAsia" w:hAnsiTheme="minorEastAsia" w:eastAsiaTheme="minorEastAsia" w:cstheme="minorEastAsia"/>
          <w:color w:val="000000"/>
          <w:highlight w:val="none"/>
        </w:rPr>
      </w:pPr>
      <w:bookmarkStart w:id="45" w:name="_Toc19905"/>
      <w:r>
        <w:rPr>
          <w:rFonts w:hint="eastAsia" w:ascii="黑体" w:hAnsi="黑体" w:eastAsia="黑体" w:cs="黑体"/>
          <w:sz w:val="28"/>
          <w:szCs w:val="28"/>
          <w:highlight w:val="none"/>
        </w:rPr>
        <w:t>6  投标技术文件要求</w:t>
      </w:r>
      <w:bookmarkEnd w:id="45"/>
      <w:bookmarkStart w:id="46" w:name="_Toc11892"/>
      <w:bookmarkEnd w:id="46"/>
      <w:bookmarkStart w:id="47" w:name="_Toc8189"/>
      <w:bookmarkEnd w:id="47"/>
    </w:p>
    <w:p>
      <w:pPr>
        <w:spacing w:line="360" w:lineRule="auto"/>
        <w:outlineLvl w:val="1"/>
        <w:rPr>
          <w:rFonts w:ascii="黑体" w:hAnsi="黑体" w:eastAsia="黑体" w:cs="黑体"/>
          <w:bCs/>
          <w:sz w:val="24"/>
          <w:highlight w:val="none"/>
        </w:rPr>
      </w:pPr>
      <w:bookmarkStart w:id="48" w:name="_Toc29346"/>
      <w:r>
        <w:rPr>
          <w:rFonts w:hint="eastAsia" w:ascii="黑体" w:hAnsi="黑体" w:eastAsia="黑体" w:cs="黑体"/>
          <w:bCs/>
          <w:sz w:val="24"/>
          <w:highlight w:val="none"/>
        </w:rPr>
        <w:t>6.1 技术方案</w:t>
      </w:r>
      <w:bookmarkEnd w:id="48"/>
    </w:p>
    <w:p>
      <w:pPr>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投标方应针对</w:t>
      </w:r>
      <w:r>
        <w:rPr>
          <w:rFonts w:hint="eastAsia" w:asciiTheme="minorEastAsia" w:hAnsiTheme="minorEastAsia" w:eastAsiaTheme="minorEastAsia" w:cstheme="minorEastAsia"/>
          <w:color w:val="000000"/>
          <w:sz w:val="24"/>
          <w:highlight w:val="none"/>
          <w:lang w:val="en-US" w:eastAsia="zh-CN"/>
        </w:rPr>
        <w:t>加工</w:t>
      </w:r>
      <w:r>
        <w:rPr>
          <w:rFonts w:hint="eastAsia" w:asciiTheme="minorEastAsia" w:hAnsiTheme="minorEastAsia" w:eastAsiaTheme="minorEastAsia" w:cstheme="minorEastAsia"/>
          <w:color w:val="000000"/>
          <w:sz w:val="24"/>
          <w:highlight w:val="none"/>
        </w:rPr>
        <w:t>方案，应包含安健环、质量保障措施、试验作业流程等。</w:t>
      </w:r>
    </w:p>
    <w:p>
      <w:pPr>
        <w:spacing w:line="360" w:lineRule="auto"/>
        <w:outlineLvl w:val="1"/>
        <w:rPr>
          <w:rFonts w:ascii="黑体" w:hAnsi="黑体" w:eastAsia="黑体" w:cs="黑体"/>
          <w:bCs/>
          <w:sz w:val="24"/>
          <w:highlight w:val="none"/>
        </w:rPr>
      </w:pPr>
      <w:bookmarkStart w:id="49" w:name="_Toc12714"/>
      <w:bookmarkStart w:id="50" w:name="_Toc19186"/>
      <w:r>
        <w:rPr>
          <w:rFonts w:hint="eastAsia" w:ascii="黑体" w:hAnsi="黑体" w:eastAsia="黑体" w:cs="黑体"/>
          <w:bCs/>
          <w:sz w:val="24"/>
          <w:highlight w:val="none"/>
        </w:rPr>
        <w:t>6.2 项目管理实施</w:t>
      </w:r>
      <w:bookmarkEnd w:id="49"/>
      <w:bookmarkEnd w:id="50"/>
    </w:p>
    <w:p>
      <w:pPr>
        <w:spacing w:line="360" w:lineRule="auto"/>
        <w:rPr>
          <w:sz w:val="24"/>
          <w:highlight w:val="none"/>
        </w:rPr>
      </w:pPr>
      <w:r>
        <w:rPr>
          <w:rFonts w:hint="eastAsia"/>
          <w:sz w:val="24"/>
          <w:highlight w:val="none"/>
        </w:rPr>
        <w:t>（1）项目人员组织</w:t>
      </w:r>
    </w:p>
    <w:p>
      <w:pPr>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介绍项目人员组织情况、职责分工，运行机制。</w:t>
      </w:r>
    </w:p>
    <w:p>
      <w:pPr>
        <w:numPr>
          <w:ilvl w:val="0"/>
          <w:numId w:val="4"/>
        </w:numPr>
        <w:spacing w:line="360" w:lineRule="auto"/>
        <w:rPr>
          <w:sz w:val="24"/>
          <w:highlight w:val="none"/>
        </w:rPr>
      </w:pPr>
      <w:r>
        <w:rPr>
          <w:rFonts w:hint="eastAsia"/>
          <w:sz w:val="24"/>
          <w:highlight w:val="none"/>
        </w:rPr>
        <w:t>项目进度及保障措施</w:t>
      </w:r>
    </w:p>
    <w:p>
      <w:pPr>
        <w:numPr>
          <w:ilvl w:val="0"/>
          <w:numId w:val="4"/>
        </w:numPr>
        <w:spacing w:line="360" w:lineRule="auto"/>
        <w:rPr>
          <w:sz w:val="24"/>
          <w:highlight w:val="none"/>
        </w:rPr>
      </w:pPr>
      <w:r>
        <w:rPr>
          <w:rFonts w:hint="eastAsia"/>
          <w:sz w:val="24"/>
          <w:highlight w:val="none"/>
        </w:rPr>
        <w:t>项目交付项</w:t>
      </w:r>
    </w:p>
    <w:p>
      <w:pPr>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投标方根据成果交付与验收要求应提交给招标方的交付文件等，并附上相应的交付时间计划表。</w:t>
      </w:r>
    </w:p>
    <w:p>
      <w:pPr>
        <w:spacing w:line="360" w:lineRule="auto"/>
        <w:outlineLvl w:val="1"/>
        <w:rPr>
          <w:rFonts w:ascii="黑体" w:hAnsi="黑体" w:eastAsia="黑体" w:cs="黑体"/>
          <w:bCs/>
          <w:sz w:val="24"/>
          <w:highlight w:val="none"/>
        </w:rPr>
      </w:pPr>
      <w:bookmarkStart w:id="51" w:name="_Toc31059"/>
      <w:r>
        <w:rPr>
          <w:rFonts w:hint="eastAsia" w:ascii="黑体" w:hAnsi="黑体" w:eastAsia="黑体" w:cs="黑体"/>
          <w:bCs/>
          <w:sz w:val="24"/>
          <w:highlight w:val="none"/>
        </w:rPr>
        <w:t>6.3 项目技术支撑能力</w:t>
      </w:r>
      <w:bookmarkEnd w:id="51"/>
    </w:p>
    <w:p>
      <w:pPr>
        <w:numPr>
          <w:ilvl w:val="0"/>
          <w:numId w:val="5"/>
        </w:numPr>
        <w:spacing w:line="360" w:lineRule="auto"/>
        <w:rPr>
          <w:sz w:val="24"/>
          <w:highlight w:val="none"/>
        </w:rPr>
      </w:pPr>
      <w:r>
        <w:rPr>
          <w:rFonts w:hint="eastAsia"/>
          <w:sz w:val="24"/>
          <w:highlight w:val="none"/>
        </w:rPr>
        <w:t>项目经验</w:t>
      </w:r>
    </w:p>
    <w:p>
      <w:pPr>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该部分填写与标的物相关的测试/化验项目经验、合同情况。</w:t>
      </w:r>
    </w:p>
    <w:p>
      <w:pPr>
        <w:numPr>
          <w:ilvl w:val="0"/>
          <w:numId w:val="5"/>
        </w:numPr>
        <w:spacing w:line="360" w:lineRule="auto"/>
        <w:rPr>
          <w:sz w:val="24"/>
          <w:highlight w:val="none"/>
        </w:rPr>
      </w:pPr>
      <w:r>
        <w:rPr>
          <w:rFonts w:hint="eastAsia"/>
          <w:sz w:val="24"/>
          <w:highlight w:val="none"/>
        </w:rPr>
        <w:t>人员支撑能力</w:t>
      </w:r>
    </w:p>
    <w:p>
      <w:pPr>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该部分填写与标的物相关的试验人员详细资料（包括学历、资质、工作经验等），提供在职证明（社保）或在校证明以证明该人员是投标单位的职工/学生。</w:t>
      </w:r>
    </w:p>
    <w:p>
      <w:pPr>
        <w:numPr>
          <w:ilvl w:val="0"/>
          <w:numId w:val="5"/>
        </w:numPr>
        <w:spacing w:line="360" w:lineRule="auto"/>
        <w:rPr>
          <w:sz w:val="24"/>
          <w:highlight w:val="none"/>
        </w:rPr>
      </w:pPr>
      <w:r>
        <w:rPr>
          <w:rFonts w:hint="eastAsia"/>
          <w:sz w:val="24"/>
          <w:highlight w:val="none"/>
        </w:rPr>
        <w:t>设备支撑能力</w:t>
      </w:r>
    </w:p>
    <w:p>
      <w:pPr>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该部分填写与标的物相关的、支撑试验开展的设备、平台、实验室等。</w:t>
      </w:r>
    </w:p>
    <w:p>
      <w:pPr>
        <w:numPr>
          <w:ilvl w:val="0"/>
          <w:numId w:val="5"/>
        </w:numPr>
        <w:spacing w:line="360" w:lineRule="auto"/>
        <w:rPr>
          <w:sz w:val="24"/>
          <w:highlight w:val="none"/>
        </w:rPr>
      </w:pPr>
      <w:r>
        <w:rPr>
          <w:rFonts w:hint="eastAsia"/>
          <w:sz w:val="24"/>
          <w:highlight w:val="none"/>
        </w:rPr>
        <w:t>运输保障</w:t>
      </w:r>
    </w:p>
    <w:p>
      <w:pPr>
        <w:spacing w:line="360" w:lineRule="auto"/>
        <w:outlineLvl w:val="1"/>
        <w:rPr>
          <w:rFonts w:ascii="黑体" w:hAnsi="黑体" w:eastAsia="黑体" w:cs="黑体"/>
          <w:bCs/>
          <w:sz w:val="24"/>
          <w:highlight w:val="none"/>
        </w:rPr>
      </w:pPr>
      <w:bookmarkStart w:id="52" w:name="_Toc25058"/>
      <w:bookmarkStart w:id="53" w:name="_Toc25522"/>
      <w:r>
        <w:rPr>
          <w:rFonts w:hint="eastAsia" w:ascii="黑体" w:hAnsi="黑体" w:eastAsia="黑体" w:cs="黑体"/>
          <w:bCs/>
          <w:sz w:val="24"/>
          <w:highlight w:val="none"/>
        </w:rPr>
        <w:t>6.4 技术支持与售后服务</w:t>
      </w:r>
      <w:bookmarkEnd w:id="52"/>
      <w:bookmarkEnd w:id="53"/>
    </w:p>
    <w:p>
      <w:pPr>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投标方要明确所能提供的服务内容，服务方式，服务承诺和售后服务等情况。</w:t>
      </w:r>
    </w:p>
    <w:p>
      <w:pPr>
        <w:spacing w:line="360" w:lineRule="auto"/>
        <w:outlineLvl w:val="1"/>
        <w:rPr>
          <w:rFonts w:ascii="黑体" w:hAnsi="黑体" w:eastAsia="黑体" w:cs="黑体"/>
          <w:bCs/>
          <w:sz w:val="24"/>
          <w:highlight w:val="none"/>
        </w:rPr>
      </w:pPr>
      <w:bookmarkStart w:id="54" w:name="_Toc12741"/>
      <w:r>
        <w:rPr>
          <w:rFonts w:hint="eastAsia" w:ascii="黑体" w:hAnsi="黑体" w:eastAsia="黑体" w:cs="黑体"/>
          <w:bCs/>
          <w:sz w:val="24"/>
          <w:highlight w:val="none"/>
        </w:rPr>
        <w:t>6.5 技术差异表</w:t>
      </w:r>
      <w:bookmarkEnd w:id="54"/>
    </w:p>
    <w:p>
      <w:pPr>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投标方应将所提供服务差异如实填写在下面空栏里，包括所有试验项目的试验能力差异。</w:t>
      </w:r>
    </w:p>
    <w:p>
      <w:pPr>
        <w:spacing w:line="360" w:lineRule="auto"/>
        <w:jc w:val="center"/>
        <w:rPr>
          <w:rFonts w:asciiTheme="minorEastAsia" w:hAnsiTheme="minorEastAsia" w:eastAsiaTheme="minorEastAsia" w:cstheme="minorEastAsia"/>
          <w:color w:val="000000"/>
          <w:szCs w:val="21"/>
          <w:highlight w:val="none"/>
        </w:rPr>
      </w:pPr>
      <w:r>
        <w:rPr>
          <w:rFonts w:hint="eastAsia" w:ascii="黑体" w:hAnsi="黑体" w:eastAsia="黑体" w:cs="黑体"/>
          <w:bCs/>
          <w:color w:val="000000"/>
          <w:szCs w:val="21"/>
          <w:highlight w:val="none"/>
        </w:rPr>
        <w:t>表6.1 技术差异表</w:t>
      </w:r>
    </w:p>
    <w:tbl>
      <w:tblPr>
        <w:tblStyle w:val="11"/>
        <w:tblW w:w="8391"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552"/>
        <w:gridCol w:w="1783"/>
        <w:gridCol w:w="2639"/>
        <w:gridCol w:w="2819"/>
        <w:gridCol w:w="59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552" w:type="dxa"/>
            <w:tcBorders>
              <w:tl2br w:val="nil"/>
              <w:tr2bl w:val="nil"/>
            </w:tcBorders>
            <w:vAlign w:val="center"/>
          </w:tcPr>
          <w:p>
            <w:pPr>
              <w:jc w:val="center"/>
              <w:rPr>
                <w:szCs w:val="21"/>
                <w:highlight w:val="none"/>
              </w:rPr>
            </w:pPr>
            <w:r>
              <w:rPr>
                <w:rFonts w:hint="eastAsia"/>
                <w:szCs w:val="21"/>
                <w:highlight w:val="none"/>
              </w:rPr>
              <w:t>序号</w:t>
            </w:r>
          </w:p>
        </w:tc>
        <w:tc>
          <w:tcPr>
            <w:tcW w:w="1783" w:type="dxa"/>
            <w:tcBorders>
              <w:tl2br w:val="nil"/>
              <w:tr2bl w:val="nil"/>
            </w:tcBorders>
            <w:vAlign w:val="center"/>
          </w:tcPr>
          <w:p>
            <w:pPr>
              <w:jc w:val="center"/>
              <w:rPr>
                <w:szCs w:val="21"/>
                <w:highlight w:val="none"/>
              </w:rPr>
            </w:pPr>
            <w:r>
              <w:rPr>
                <w:rFonts w:hint="eastAsia"/>
                <w:szCs w:val="21"/>
                <w:highlight w:val="none"/>
              </w:rPr>
              <w:t>条目</w:t>
            </w:r>
          </w:p>
        </w:tc>
        <w:tc>
          <w:tcPr>
            <w:tcW w:w="2639" w:type="dxa"/>
            <w:tcBorders>
              <w:tl2br w:val="nil"/>
              <w:tr2bl w:val="nil"/>
            </w:tcBorders>
            <w:vAlign w:val="center"/>
          </w:tcPr>
          <w:p>
            <w:pPr>
              <w:jc w:val="center"/>
              <w:rPr>
                <w:szCs w:val="21"/>
                <w:highlight w:val="none"/>
              </w:rPr>
            </w:pPr>
            <w:r>
              <w:rPr>
                <w:rFonts w:hint="eastAsia"/>
                <w:szCs w:val="21"/>
                <w:highlight w:val="none"/>
              </w:rPr>
              <w:t>标书所要求的技术服务能力</w:t>
            </w:r>
          </w:p>
        </w:tc>
        <w:tc>
          <w:tcPr>
            <w:tcW w:w="2819" w:type="dxa"/>
            <w:tcBorders>
              <w:tl2br w:val="nil"/>
              <w:tr2bl w:val="nil"/>
            </w:tcBorders>
            <w:vAlign w:val="center"/>
          </w:tcPr>
          <w:p>
            <w:pPr>
              <w:jc w:val="center"/>
              <w:rPr>
                <w:szCs w:val="21"/>
                <w:highlight w:val="none"/>
              </w:rPr>
            </w:pPr>
            <w:r>
              <w:rPr>
                <w:rFonts w:hint="eastAsia"/>
                <w:szCs w:val="21"/>
                <w:highlight w:val="none"/>
              </w:rPr>
              <w:t>投标者所提供的技术服务能力</w:t>
            </w:r>
          </w:p>
        </w:tc>
        <w:tc>
          <w:tcPr>
            <w:tcW w:w="598" w:type="dxa"/>
            <w:tcBorders>
              <w:tl2br w:val="nil"/>
              <w:tr2bl w:val="nil"/>
            </w:tcBorders>
            <w:vAlign w:val="center"/>
          </w:tcPr>
          <w:p>
            <w:pPr>
              <w:jc w:val="center"/>
              <w:rPr>
                <w:szCs w:val="21"/>
                <w:highlight w:val="none"/>
              </w:rPr>
            </w:pPr>
            <w:r>
              <w:rPr>
                <w:rFonts w:hint="eastAsia"/>
                <w:szCs w:val="21"/>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454" w:hRule="atLeast"/>
        </w:trPr>
        <w:tc>
          <w:tcPr>
            <w:tcW w:w="552" w:type="dxa"/>
            <w:tcBorders>
              <w:tl2br w:val="nil"/>
              <w:tr2bl w:val="nil"/>
            </w:tcBorders>
            <w:vAlign w:val="center"/>
          </w:tcPr>
          <w:p>
            <w:pPr>
              <w:jc w:val="center"/>
              <w:rPr>
                <w:rFonts w:hint="default" w:eastAsia="宋体"/>
                <w:szCs w:val="21"/>
                <w:highlight w:val="none"/>
                <w:lang w:val="en-US" w:eastAsia="zh-CN"/>
              </w:rPr>
            </w:pPr>
            <w:r>
              <w:rPr>
                <w:rFonts w:hint="eastAsia"/>
                <w:szCs w:val="21"/>
                <w:highlight w:val="none"/>
                <w:lang w:val="en-US" w:eastAsia="zh-CN"/>
              </w:rPr>
              <w:t>/</w:t>
            </w:r>
          </w:p>
        </w:tc>
        <w:tc>
          <w:tcPr>
            <w:tcW w:w="1783" w:type="dxa"/>
            <w:tcBorders>
              <w:tl2br w:val="nil"/>
              <w:tr2bl w:val="nil"/>
            </w:tcBorders>
            <w:vAlign w:val="center"/>
          </w:tcPr>
          <w:p>
            <w:pPr>
              <w:jc w:val="center"/>
              <w:rPr>
                <w:szCs w:val="21"/>
                <w:highlight w:val="none"/>
              </w:rPr>
            </w:pPr>
            <w:r>
              <w:rPr>
                <w:rFonts w:hint="eastAsia"/>
                <w:szCs w:val="21"/>
                <w:highlight w:val="none"/>
                <w:lang w:val="en-US" w:eastAsia="zh-CN"/>
              </w:rPr>
              <w:t>/</w:t>
            </w:r>
          </w:p>
        </w:tc>
        <w:tc>
          <w:tcPr>
            <w:tcW w:w="2639" w:type="dxa"/>
            <w:tcBorders>
              <w:tl2br w:val="nil"/>
              <w:tr2bl w:val="nil"/>
            </w:tcBorders>
            <w:vAlign w:val="center"/>
          </w:tcPr>
          <w:p>
            <w:pPr>
              <w:jc w:val="center"/>
              <w:rPr>
                <w:szCs w:val="21"/>
                <w:highlight w:val="none"/>
              </w:rPr>
            </w:pPr>
            <w:r>
              <w:rPr>
                <w:rFonts w:hint="eastAsia"/>
                <w:szCs w:val="21"/>
                <w:highlight w:val="none"/>
                <w:lang w:val="en-US" w:eastAsia="zh-CN"/>
              </w:rPr>
              <w:t>/</w:t>
            </w:r>
          </w:p>
        </w:tc>
        <w:tc>
          <w:tcPr>
            <w:tcW w:w="2819" w:type="dxa"/>
            <w:tcBorders>
              <w:tl2br w:val="nil"/>
              <w:tr2bl w:val="nil"/>
            </w:tcBorders>
            <w:vAlign w:val="center"/>
          </w:tcPr>
          <w:p>
            <w:pPr>
              <w:jc w:val="center"/>
              <w:rPr>
                <w:szCs w:val="21"/>
                <w:highlight w:val="none"/>
              </w:rPr>
            </w:pPr>
            <w:r>
              <w:rPr>
                <w:rFonts w:hint="eastAsia"/>
                <w:szCs w:val="21"/>
                <w:highlight w:val="none"/>
                <w:lang w:val="en-US" w:eastAsia="zh-CN"/>
              </w:rPr>
              <w:t>/</w:t>
            </w:r>
          </w:p>
        </w:tc>
        <w:tc>
          <w:tcPr>
            <w:tcW w:w="598" w:type="dxa"/>
            <w:tcBorders>
              <w:tl2br w:val="nil"/>
              <w:tr2bl w:val="nil"/>
            </w:tcBorders>
            <w:vAlign w:val="center"/>
          </w:tcPr>
          <w:p>
            <w:pPr>
              <w:jc w:val="center"/>
              <w:rPr>
                <w:szCs w:val="21"/>
                <w:highlight w:val="none"/>
              </w:rPr>
            </w:pPr>
            <w:r>
              <w:rPr>
                <w:rFonts w:hint="eastAsia"/>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450" w:hRule="atLeast"/>
        </w:trPr>
        <w:tc>
          <w:tcPr>
            <w:tcW w:w="552" w:type="dxa"/>
            <w:tcBorders>
              <w:tl2br w:val="nil"/>
              <w:tr2bl w:val="nil"/>
            </w:tcBorders>
            <w:vAlign w:val="center"/>
          </w:tcPr>
          <w:p>
            <w:pPr>
              <w:jc w:val="center"/>
              <w:rPr>
                <w:szCs w:val="21"/>
                <w:highlight w:val="none"/>
              </w:rPr>
            </w:pPr>
            <w:r>
              <w:rPr>
                <w:rFonts w:hint="eastAsia"/>
                <w:szCs w:val="21"/>
                <w:highlight w:val="none"/>
                <w:lang w:val="en-US" w:eastAsia="zh-CN"/>
              </w:rPr>
              <w:t>/</w:t>
            </w:r>
          </w:p>
        </w:tc>
        <w:tc>
          <w:tcPr>
            <w:tcW w:w="1783" w:type="dxa"/>
            <w:tcBorders>
              <w:tl2br w:val="nil"/>
              <w:tr2bl w:val="nil"/>
            </w:tcBorders>
            <w:vAlign w:val="center"/>
          </w:tcPr>
          <w:p>
            <w:pPr>
              <w:jc w:val="center"/>
              <w:rPr>
                <w:szCs w:val="21"/>
                <w:highlight w:val="none"/>
              </w:rPr>
            </w:pPr>
            <w:r>
              <w:rPr>
                <w:rFonts w:hint="eastAsia"/>
                <w:szCs w:val="21"/>
                <w:highlight w:val="none"/>
                <w:lang w:val="en-US" w:eastAsia="zh-CN"/>
              </w:rPr>
              <w:t>/</w:t>
            </w:r>
          </w:p>
        </w:tc>
        <w:tc>
          <w:tcPr>
            <w:tcW w:w="2639" w:type="dxa"/>
            <w:tcBorders>
              <w:tl2br w:val="nil"/>
              <w:tr2bl w:val="nil"/>
            </w:tcBorders>
            <w:vAlign w:val="center"/>
          </w:tcPr>
          <w:p>
            <w:pPr>
              <w:jc w:val="center"/>
              <w:rPr>
                <w:szCs w:val="21"/>
                <w:highlight w:val="none"/>
              </w:rPr>
            </w:pPr>
            <w:r>
              <w:rPr>
                <w:rFonts w:hint="eastAsia"/>
                <w:szCs w:val="21"/>
                <w:highlight w:val="none"/>
                <w:lang w:val="en-US" w:eastAsia="zh-CN"/>
              </w:rPr>
              <w:t>/</w:t>
            </w:r>
          </w:p>
        </w:tc>
        <w:tc>
          <w:tcPr>
            <w:tcW w:w="2819" w:type="dxa"/>
            <w:tcBorders>
              <w:tl2br w:val="nil"/>
              <w:tr2bl w:val="nil"/>
            </w:tcBorders>
            <w:vAlign w:val="center"/>
          </w:tcPr>
          <w:p>
            <w:pPr>
              <w:jc w:val="center"/>
              <w:rPr>
                <w:szCs w:val="21"/>
                <w:highlight w:val="none"/>
              </w:rPr>
            </w:pPr>
            <w:r>
              <w:rPr>
                <w:rFonts w:hint="eastAsia"/>
                <w:szCs w:val="21"/>
                <w:highlight w:val="none"/>
                <w:lang w:val="en-US" w:eastAsia="zh-CN"/>
              </w:rPr>
              <w:t>/</w:t>
            </w:r>
          </w:p>
        </w:tc>
        <w:tc>
          <w:tcPr>
            <w:tcW w:w="598" w:type="dxa"/>
            <w:tcBorders>
              <w:tl2br w:val="nil"/>
              <w:tr2bl w:val="nil"/>
            </w:tcBorders>
            <w:vAlign w:val="center"/>
          </w:tcPr>
          <w:p>
            <w:pPr>
              <w:jc w:val="center"/>
              <w:rPr>
                <w:szCs w:val="21"/>
                <w:highlight w:val="none"/>
              </w:rPr>
            </w:pPr>
            <w:r>
              <w:rPr>
                <w:rFonts w:hint="eastAsia"/>
                <w:szCs w:val="21"/>
                <w:highlight w:val="none"/>
                <w:lang w:val="en-US" w:eastAsia="zh-CN"/>
              </w:rPr>
              <w:t>/</w:t>
            </w:r>
          </w:p>
        </w:tc>
      </w:tr>
    </w:tbl>
    <w:p>
      <w:pPr>
        <w:spacing w:line="360" w:lineRule="auto"/>
        <w:outlineLvl w:val="1"/>
        <w:rPr>
          <w:rFonts w:ascii="黑体" w:hAnsi="黑体" w:eastAsia="黑体" w:cs="黑体"/>
          <w:bCs/>
          <w:sz w:val="24"/>
          <w:highlight w:val="none"/>
        </w:rPr>
      </w:pPr>
      <w:bookmarkStart w:id="55" w:name="_Toc5864"/>
      <w:r>
        <w:rPr>
          <w:rFonts w:hint="eastAsia" w:ascii="黑体" w:hAnsi="黑体" w:eastAsia="黑体" w:cs="黑体"/>
          <w:bCs/>
          <w:sz w:val="24"/>
          <w:highlight w:val="none"/>
        </w:rPr>
        <w:t>6.6 其它补充说明</w:t>
      </w:r>
      <w:bookmarkEnd w:id="55"/>
    </w:p>
    <w:p>
      <w:pPr>
        <w:spacing w:line="360" w:lineRule="auto"/>
        <w:rPr>
          <w:color w:val="000000"/>
          <w:sz w:val="24"/>
          <w:highlight w:val="none"/>
        </w:rPr>
      </w:pPr>
      <w:r>
        <w:rPr>
          <w:rFonts w:hint="eastAsia"/>
          <w:color w:val="000000"/>
          <w:sz w:val="24"/>
          <w:highlight w:val="none"/>
        </w:rPr>
        <w:t>（1）投标方认为实现本文件的相关内容存在技术类或其它类风险，请详细说明，并提供相应的对策。</w:t>
      </w:r>
    </w:p>
    <w:p>
      <w:pPr>
        <w:spacing w:line="360" w:lineRule="auto"/>
        <w:rPr>
          <w:rFonts w:hint="eastAsia" w:eastAsia="宋体"/>
          <w:color w:val="000000"/>
          <w:sz w:val="24"/>
          <w:highlight w:val="none"/>
          <w:lang w:eastAsia="zh-CN"/>
        </w:rPr>
      </w:pPr>
      <w:r>
        <w:rPr>
          <w:rFonts w:hint="eastAsia"/>
          <w:color w:val="000000"/>
          <w:sz w:val="24"/>
          <w:highlight w:val="none"/>
        </w:rPr>
        <w:t>（2）投标方认为需要为本项目提供的其它任何资料信息</w:t>
      </w:r>
      <w:r>
        <w:rPr>
          <w:rFonts w:hint="eastAsia"/>
          <w:color w:val="000000"/>
          <w:sz w:val="24"/>
          <w:highlight w:val="none"/>
          <w:lang w:eastAsia="zh-CN"/>
        </w:rPr>
        <w:t>：</w:t>
      </w:r>
    </w:p>
    <w:p>
      <w:pPr>
        <w:pStyle w:val="2"/>
        <w:ind w:left="0" w:leftChars="0" w:firstLine="0" w:firstLineChars="0"/>
        <w:rPr>
          <w:rFonts w:hint="eastAsia"/>
          <w:color w:val="000000"/>
          <w:sz w:val="24"/>
          <w:highlight w:val="none"/>
          <w:lang w:val="en-US" w:eastAsia="zh-CN"/>
        </w:rPr>
      </w:pPr>
    </w:p>
    <w:p>
      <w:pPr>
        <w:pStyle w:val="2"/>
        <w:ind w:left="0" w:leftChars="0" w:firstLine="0" w:firstLineChars="0"/>
        <w:rPr>
          <w:rFonts w:hint="eastAsia"/>
          <w:color w:val="000000"/>
          <w:sz w:val="24"/>
          <w:highlight w:val="none"/>
          <w:lang w:val="en-US" w:eastAsia="zh-CN"/>
        </w:rPr>
      </w:pPr>
    </w:p>
    <w:p>
      <w:pPr>
        <w:rPr>
          <w:rFonts w:hint="eastAsia"/>
          <w:color w:val="000000"/>
          <w:sz w:val="24"/>
          <w:highlight w:val="none"/>
          <w:lang w:val="en-US" w:eastAsia="zh-CN"/>
        </w:rPr>
      </w:pPr>
      <w:r>
        <w:rPr>
          <w:rFonts w:hint="eastAsia"/>
          <w:color w:val="000000"/>
          <w:sz w:val="24"/>
          <w:highlight w:val="none"/>
          <w:lang w:val="en-US" w:eastAsia="zh-CN"/>
        </w:rPr>
        <w:br w:type="page"/>
      </w:r>
    </w:p>
    <w:p>
      <w:pPr>
        <w:pStyle w:val="2"/>
        <w:ind w:left="0" w:leftChars="0" w:firstLine="0" w:firstLineChars="0"/>
        <w:rPr>
          <w:rFonts w:hint="eastAsia"/>
          <w:color w:val="000000"/>
          <w:sz w:val="24"/>
          <w:highlight w:val="none"/>
          <w:lang w:val="en-US" w:eastAsia="zh-CN"/>
        </w:rPr>
      </w:pPr>
      <w:bookmarkStart w:id="56" w:name="_GoBack"/>
      <w:bookmarkEnd w:id="56"/>
      <w:r>
        <w:rPr>
          <w:rFonts w:hint="eastAsia"/>
          <w:color w:val="000000"/>
          <w:sz w:val="24"/>
          <w:highlight w:val="none"/>
          <w:lang w:val="en-US" w:eastAsia="zh-CN"/>
        </w:rPr>
        <w:t>附件1</w:t>
      </w:r>
    </w:p>
    <w:p>
      <w:pPr>
        <w:pStyle w:val="2"/>
        <w:ind w:left="0" w:leftChars="0" w:firstLine="0" w:firstLineChars="0"/>
        <w:jc w:val="center"/>
        <w:rPr>
          <w:rFonts w:hint="eastAsia" w:eastAsia="楷体"/>
          <w:sz w:val="28"/>
          <w:szCs w:val="28"/>
          <w:lang w:val="en-US" w:eastAsia="zh-CN"/>
        </w:rPr>
      </w:pPr>
      <w:r>
        <w:drawing>
          <wp:inline distT="0" distB="0" distL="114300" distR="114300">
            <wp:extent cx="5269865" cy="2273300"/>
            <wp:effectExtent l="0" t="0" r="6985" b="1270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6"/>
                    <a:stretch>
                      <a:fillRect/>
                    </a:stretch>
                  </pic:blipFill>
                  <pic:spPr>
                    <a:xfrm>
                      <a:off x="0" y="0"/>
                      <a:ext cx="5269865" cy="2273300"/>
                    </a:xfrm>
                    <a:prstGeom prst="rect">
                      <a:avLst/>
                    </a:prstGeom>
                    <a:noFill/>
                    <a:ln>
                      <a:noFill/>
                    </a:ln>
                  </pic:spPr>
                </pic:pic>
              </a:graphicData>
            </a:graphic>
          </wp:inline>
        </w:drawing>
      </w:r>
    </w:p>
    <w:p>
      <w:pPr>
        <w:pStyle w:val="2"/>
        <w:jc w:val="center"/>
        <w:rPr>
          <w:rFonts w:hint="eastAsia" w:eastAsia="楷体"/>
          <w:sz w:val="28"/>
          <w:szCs w:val="28"/>
          <w:highlight w:val="none"/>
          <w:lang w:val="en-US" w:eastAsia="zh-CN"/>
        </w:rPr>
      </w:pPr>
      <w:r>
        <w:rPr>
          <w:rFonts w:hint="eastAsia" w:eastAsia="楷体"/>
          <w:sz w:val="28"/>
          <w:szCs w:val="28"/>
          <w:highlight w:val="none"/>
          <w:lang w:val="en-US" w:eastAsia="zh-CN"/>
        </w:rPr>
        <w:t>图1</w:t>
      </w:r>
    </w:p>
    <w:p>
      <w:pPr>
        <w:pStyle w:val="2"/>
        <w:ind w:left="0" w:leftChars="0" w:firstLine="0" w:firstLineChars="0"/>
        <w:jc w:val="both"/>
      </w:pPr>
      <w:r>
        <w:drawing>
          <wp:inline distT="0" distB="0" distL="114300" distR="114300">
            <wp:extent cx="5267325" cy="3827145"/>
            <wp:effectExtent l="0" t="0" r="9525" b="190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7"/>
                    <a:stretch>
                      <a:fillRect/>
                    </a:stretch>
                  </pic:blipFill>
                  <pic:spPr>
                    <a:xfrm>
                      <a:off x="0" y="0"/>
                      <a:ext cx="5267325" cy="3827145"/>
                    </a:xfrm>
                    <a:prstGeom prst="rect">
                      <a:avLst/>
                    </a:prstGeom>
                    <a:noFill/>
                    <a:ln>
                      <a:noFill/>
                    </a:ln>
                  </pic:spPr>
                </pic:pic>
              </a:graphicData>
            </a:graphic>
          </wp:inline>
        </w:drawing>
      </w:r>
    </w:p>
    <w:p>
      <w:pPr>
        <w:pStyle w:val="2"/>
        <w:jc w:val="center"/>
        <w:rPr>
          <w:rFonts w:hint="eastAsia" w:eastAsia="楷体"/>
          <w:sz w:val="28"/>
          <w:szCs w:val="28"/>
          <w:highlight w:val="none"/>
          <w:lang w:val="en-US" w:eastAsia="zh-CN"/>
        </w:rPr>
      </w:pPr>
      <w:r>
        <w:rPr>
          <w:rFonts w:hint="eastAsia" w:eastAsia="楷体"/>
          <w:sz w:val="28"/>
          <w:szCs w:val="28"/>
          <w:highlight w:val="none"/>
          <w:lang w:val="en-US" w:eastAsia="zh-CN"/>
        </w:rPr>
        <w:t>图2</w:t>
      </w:r>
    </w:p>
    <w:p>
      <w:pPr>
        <w:pStyle w:val="2"/>
        <w:ind w:left="0" w:leftChars="0" w:firstLine="0" w:firstLineChars="0"/>
      </w:pPr>
      <w:r>
        <w:drawing>
          <wp:inline distT="0" distB="0" distL="114300" distR="114300">
            <wp:extent cx="5272405" cy="3328670"/>
            <wp:effectExtent l="0" t="0" r="4445" b="508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8"/>
                    <a:stretch>
                      <a:fillRect/>
                    </a:stretch>
                  </pic:blipFill>
                  <pic:spPr>
                    <a:xfrm>
                      <a:off x="0" y="0"/>
                      <a:ext cx="5272405" cy="3328670"/>
                    </a:xfrm>
                    <a:prstGeom prst="rect">
                      <a:avLst/>
                    </a:prstGeom>
                    <a:noFill/>
                    <a:ln>
                      <a:noFill/>
                    </a:ln>
                  </pic:spPr>
                </pic:pic>
              </a:graphicData>
            </a:graphic>
          </wp:inline>
        </w:drawing>
      </w:r>
    </w:p>
    <w:p>
      <w:pPr>
        <w:pStyle w:val="2"/>
        <w:jc w:val="center"/>
        <w:rPr>
          <w:rFonts w:hint="eastAsia" w:eastAsia="楷体"/>
          <w:sz w:val="28"/>
          <w:szCs w:val="28"/>
          <w:highlight w:val="none"/>
          <w:lang w:val="en-US" w:eastAsia="zh-CN"/>
        </w:rPr>
      </w:pPr>
      <w:r>
        <w:rPr>
          <w:rFonts w:hint="eastAsia" w:eastAsia="楷体"/>
          <w:sz w:val="28"/>
          <w:szCs w:val="28"/>
          <w:highlight w:val="none"/>
          <w:lang w:val="en-US" w:eastAsia="zh-CN"/>
        </w:rPr>
        <w:t>图3</w:t>
      </w:r>
    </w:p>
    <w:p>
      <w:r>
        <w:drawing>
          <wp:inline distT="0" distB="0" distL="114300" distR="114300">
            <wp:extent cx="5271135" cy="3408045"/>
            <wp:effectExtent l="0" t="0" r="5715" b="190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9"/>
                    <a:stretch>
                      <a:fillRect/>
                    </a:stretch>
                  </pic:blipFill>
                  <pic:spPr>
                    <a:xfrm>
                      <a:off x="0" y="0"/>
                      <a:ext cx="5271135" cy="3408045"/>
                    </a:xfrm>
                    <a:prstGeom prst="rect">
                      <a:avLst/>
                    </a:prstGeom>
                    <a:noFill/>
                    <a:ln>
                      <a:noFill/>
                    </a:ln>
                  </pic:spPr>
                </pic:pic>
              </a:graphicData>
            </a:graphic>
          </wp:inline>
        </w:drawing>
      </w:r>
    </w:p>
    <w:p>
      <w:pPr>
        <w:pStyle w:val="2"/>
        <w:jc w:val="center"/>
        <w:rPr>
          <w:rFonts w:hint="eastAsia" w:eastAsia="楷体"/>
          <w:sz w:val="28"/>
          <w:szCs w:val="28"/>
          <w:highlight w:val="none"/>
          <w:lang w:val="en-US" w:eastAsia="zh-CN"/>
        </w:rPr>
      </w:pPr>
      <w:r>
        <w:rPr>
          <w:rFonts w:hint="eastAsia" w:eastAsia="楷体"/>
          <w:sz w:val="28"/>
          <w:szCs w:val="28"/>
          <w:highlight w:val="none"/>
          <w:lang w:val="en-US" w:eastAsia="zh-CN"/>
        </w:rPr>
        <w:t>图4</w:t>
      </w:r>
    </w:p>
    <w:p>
      <w:pPr>
        <w:pStyle w:val="2"/>
        <w:ind w:left="0" w:leftChars="0" w:firstLine="0" w:firstLineChars="0"/>
        <w:rPr>
          <w:rFonts w:hint="eastAsia"/>
          <w:color w:val="000000"/>
          <w:sz w:val="24"/>
          <w:highlight w:val="none"/>
          <w:lang w:val="en-US" w:eastAsia="zh-CN"/>
        </w:rPr>
      </w:pPr>
      <w:r>
        <w:drawing>
          <wp:inline distT="0" distB="0" distL="114300" distR="114300">
            <wp:extent cx="5271135" cy="3408045"/>
            <wp:effectExtent l="0" t="0" r="5715" b="190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9"/>
                    <a:stretch>
                      <a:fillRect/>
                    </a:stretch>
                  </pic:blipFill>
                  <pic:spPr>
                    <a:xfrm>
                      <a:off x="0" y="0"/>
                      <a:ext cx="5271135" cy="3408045"/>
                    </a:xfrm>
                    <a:prstGeom prst="rect">
                      <a:avLst/>
                    </a:prstGeom>
                    <a:noFill/>
                    <a:ln>
                      <a:noFill/>
                    </a:ln>
                  </pic:spPr>
                </pic:pic>
              </a:graphicData>
            </a:graphic>
          </wp:inline>
        </w:drawing>
      </w:r>
    </w:p>
    <w:p>
      <w:pPr>
        <w:pStyle w:val="2"/>
        <w:jc w:val="center"/>
        <w:rPr>
          <w:rFonts w:hint="eastAsia" w:eastAsia="楷体"/>
          <w:sz w:val="28"/>
          <w:szCs w:val="28"/>
          <w:highlight w:val="none"/>
          <w:lang w:val="en-US" w:eastAsia="zh-CN"/>
        </w:rPr>
      </w:pPr>
      <w:r>
        <w:rPr>
          <w:rFonts w:hint="eastAsia" w:eastAsia="楷体"/>
          <w:sz w:val="28"/>
          <w:szCs w:val="28"/>
          <w:highlight w:val="none"/>
          <w:lang w:val="en-US" w:eastAsia="zh-CN"/>
        </w:rPr>
        <w:t>图5</w:t>
      </w:r>
    </w:p>
    <w:p>
      <w:pPr>
        <w:rPr>
          <w:rFonts w:hint="eastAsia"/>
          <w:color w:val="000000"/>
          <w:sz w:val="24"/>
          <w:highlight w:val="none"/>
          <w:lang w:val="en-US" w:eastAsia="zh-CN"/>
        </w:rPr>
      </w:pPr>
      <w:r>
        <w:rPr>
          <w:rFonts w:hint="eastAsia"/>
          <w:color w:val="000000"/>
          <w:sz w:val="24"/>
          <w:highlight w:val="none"/>
          <w:lang w:val="en-US" w:eastAsia="zh-CN"/>
        </w:rPr>
        <w:br w:type="page"/>
      </w:r>
    </w:p>
    <w:p>
      <w:pPr>
        <w:pStyle w:val="2"/>
        <w:ind w:left="0" w:leftChars="0" w:firstLine="0" w:firstLineChars="0"/>
        <w:rPr>
          <w:rFonts w:hint="default" w:ascii="Times New Roman" w:hAnsi="Times New Roman" w:eastAsia="宋体" w:cs="Times New Roman"/>
          <w:color w:val="000000"/>
          <w:kern w:val="2"/>
          <w:sz w:val="24"/>
          <w:szCs w:val="20"/>
          <w:highlight w:val="none"/>
          <w:lang w:val="en-US" w:eastAsia="zh-CN" w:bidi="ar-SA"/>
        </w:rPr>
      </w:pPr>
      <w:r>
        <w:rPr>
          <w:rFonts w:hint="eastAsia"/>
          <w:color w:val="000000"/>
          <w:sz w:val="24"/>
          <w:highlight w:val="none"/>
          <w:lang w:val="en-US" w:eastAsia="zh-CN"/>
        </w:rPr>
        <w:t>附件2</w:t>
      </w:r>
    </w:p>
    <w:p>
      <w:pPr>
        <w:pStyle w:val="28"/>
        <w:numPr>
          <w:ilvl w:val="0"/>
          <w:numId w:val="0"/>
        </w:numPr>
        <w:tabs>
          <w:tab w:val="left" w:pos="821"/>
        </w:tabs>
        <w:spacing w:before="1" w:after="0" w:line="302" w:lineRule="auto"/>
        <w:ind w:left="220" w:leftChars="0" w:right="2865" w:rightChars="0"/>
        <w:jc w:val="left"/>
        <w:rPr>
          <w:rFonts w:hint="eastAsia"/>
          <w:spacing w:val="-1"/>
          <w:sz w:val="24"/>
          <w:highlight w:val="none"/>
          <w:lang w:val="en-US" w:eastAsia="zh-CN"/>
        </w:rPr>
      </w:pPr>
    </w:p>
    <w:p>
      <w:pPr>
        <w:jc w:val="center"/>
        <w:rPr>
          <w:rFonts w:hint="eastAsia"/>
          <w:highlight w:val="none"/>
          <w:lang w:eastAsia="zh-CN"/>
        </w:rPr>
      </w:pPr>
      <w:r>
        <w:rPr>
          <w:rFonts w:hint="eastAsia"/>
          <w:highlight w:val="none"/>
          <w:lang w:val="en-US" w:eastAsia="zh-CN"/>
        </w:rPr>
        <w:t xml:space="preserve">表1 </w:t>
      </w:r>
      <w:r>
        <w:rPr>
          <w:rFonts w:hint="eastAsia" w:ascii="宋体" w:hAnsi="宋体" w:cs="宋体"/>
          <w:i w:val="0"/>
          <w:color w:val="000000"/>
          <w:kern w:val="0"/>
          <w:sz w:val="20"/>
          <w:szCs w:val="20"/>
          <w:highlight w:val="none"/>
          <w:u w:val="none"/>
          <w:lang w:val="en-US" w:eastAsia="zh-CN"/>
        </w:rPr>
        <w:t>电缆中间接头智能监测装置</w:t>
      </w:r>
      <w:r>
        <w:rPr>
          <w:rFonts w:hint="eastAsia" w:eastAsia="宋体"/>
          <w:highlight w:val="none"/>
          <w:lang w:val="en-US" w:eastAsia="zh-CN"/>
        </w:rPr>
        <w:t>加工</w:t>
      </w:r>
      <w:r>
        <w:rPr>
          <w:rFonts w:hint="eastAsia"/>
          <w:highlight w:val="none"/>
          <w:lang w:eastAsia="zh-CN"/>
        </w:rPr>
        <w:t>技术要求书</w:t>
      </w:r>
    </w:p>
    <w:p>
      <w:pPr>
        <w:pStyle w:val="2"/>
        <w:rPr>
          <w:rFonts w:hint="eastAsia"/>
          <w:lang w:eastAsia="zh-CN"/>
        </w:rPr>
      </w:pPr>
    </w:p>
    <w:tbl>
      <w:tblPr>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655"/>
        <w:gridCol w:w="1548"/>
        <w:gridCol w:w="4852"/>
        <w:gridCol w:w="1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0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序号</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内容</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要求</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800" w:hRule="atLeast"/>
        </w:trPr>
        <w:tc>
          <w:tcPr>
            <w:tcW w:w="1292" w:type="pct"/>
            <w:gridSpan w:val="2"/>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主控器</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换相开关容量：256个/主换器；支持中继通信；软件平台管理容量：4096换相开关，可扩展支持10W级扩容，</w:t>
            </w:r>
            <w:r>
              <w:rPr>
                <w:rFonts w:hint="eastAsia"/>
                <w:highlight w:val="none"/>
                <w:lang w:val="en-US" w:eastAsia="zh-CN"/>
              </w:rPr>
              <w:br w:type="textWrapping"/>
            </w:r>
            <w:r>
              <w:rPr>
                <w:rFonts w:hint="eastAsia"/>
                <w:highlight w:val="none"/>
                <w:lang w:val="en-US" w:eastAsia="zh-CN"/>
              </w:rPr>
              <w:t>功能：实时监测主输出三相四相电缆的电气参数，接收各下级换相开关运行电气参数，运算与控制下级换相开关换相，动态达成三相负载功率平衡</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110"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1</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主控单元</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工控主板，支持7路采集通道；1-高性能汽车级MCU；2-具备三相多功能电量计量功能（计量/测量：提供全波 、基波 有功电能， 5 000:1 范围线性误差 0.1% 满足0.2S；各类电能计量；测量： 全波、基波和谐波 三相 电压 电流有效值、 功率因数、电压、线频率 ，误差 &lt;0.02%/各相电压电流 相 角，误差 &lt; 0.02度/七路阈值可调的过零检测/相序错检测/失压指示/电压 、电流波形 缓存数据/过压、过流检测等/ 工作电压范围：3.0V-3.6V 工作温度范围：-40℃-85℃；） ；3-各相实时/动态功率追踪、分析与分配、调节、指令下发、算法调节/调试；4-通信管理与维护，与上位机、后台软件交互，支持通用电力通信协议；5-设备内部管理与状态监测</w:t>
            </w:r>
            <w:r>
              <w:rPr>
                <w:rFonts w:hint="eastAsia"/>
                <w:highlight w:val="none"/>
                <w:lang w:val="en-US" w:eastAsia="zh-CN"/>
              </w:rPr>
              <w:br w:type="textWrapping"/>
            </w:r>
            <w:r>
              <w:rPr>
                <w:rFonts w:hint="eastAsia"/>
                <w:highlight w:val="none"/>
                <w:lang w:val="en-US" w:eastAsia="zh-CN"/>
              </w:rPr>
              <w:t>功能：主电力电缆电气计量采集、分析、处理、通信管理、换相开关在线管理与负载动态分配等核心管理功能</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2</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显示单元</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屏显模组，支持7"&amp;10" LCD TFT,720*480&amp;1024*600,3.3V , 支持串口通信与管理，UI界面定制化设计</w:t>
            </w:r>
            <w:r>
              <w:rPr>
                <w:rFonts w:hint="eastAsia"/>
                <w:highlight w:val="none"/>
                <w:lang w:val="en-US" w:eastAsia="zh-CN"/>
              </w:rPr>
              <w:br w:type="textWrapping"/>
            </w:r>
            <w:r>
              <w:rPr>
                <w:rFonts w:hint="eastAsia"/>
                <w:highlight w:val="none"/>
                <w:lang w:val="en-US" w:eastAsia="zh-CN"/>
              </w:rPr>
              <w:t>功能：显示当前系统主要电气参数与所管理的换相开关状态</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3</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操作单元</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控制操作板，按键&amp;触控界面</w:t>
            </w:r>
            <w:r>
              <w:rPr>
                <w:rFonts w:hint="eastAsia"/>
                <w:highlight w:val="none"/>
                <w:lang w:val="en-US" w:eastAsia="zh-CN"/>
              </w:rPr>
              <w:br w:type="textWrapping"/>
            </w:r>
            <w:r>
              <w:rPr>
                <w:rFonts w:hint="eastAsia"/>
                <w:highlight w:val="none"/>
                <w:lang w:val="en-US" w:eastAsia="zh-CN"/>
              </w:rPr>
              <w:t>功能：人机交互</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4</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电压互感器</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线性度0.1%，1000V,额定移相&lt;12'，工作温度：-25~+75℃</w:t>
            </w:r>
            <w:r>
              <w:rPr>
                <w:rFonts w:hint="eastAsia"/>
                <w:highlight w:val="none"/>
                <w:lang w:val="en-US" w:eastAsia="zh-CN"/>
              </w:rPr>
              <w:br w:type="textWrapping"/>
            </w:r>
            <w:r>
              <w:rPr>
                <w:rFonts w:hint="eastAsia"/>
                <w:highlight w:val="none"/>
                <w:lang w:val="en-US" w:eastAsia="zh-CN"/>
              </w:rPr>
              <w:t>功能：主缆三相电压监测</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5</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电流互感器</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CTKD-24 0.5级，0-250A,开口式，工作温度：-25~+75℃</w:t>
            </w:r>
            <w:r>
              <w:rPr>
                <w:rFonts w:hint="eastAsia"/>
                <w:highlight w:val="none"/>
                <w:lang w:val="en-US" w:eastAsia="zh-CN"/>
              </w:rPr>
              <w:br w:type="textWrapping"/>
            </w:r>
            <w:r>
              <w:rPr>
                <w:rFonts w:hint="eastAsia"/>
                <w:highlight w:val="none"/>
                <w:lang w:val="en-US" w:eastAsia="zh-CN"/>
              </w:rPr>
              <w:t>功能：主缆三相电流监测</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6</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零序电流互感器</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Y-65 0.2级，0-1A,开口式，工作温度：-25~+75℃</w:t>
            </w:r>
            <w:r>
              <w:rPr>
                <w:rFonts w:hint="eastAsia"/>
                <w:highlight w:val="none"/>
                <w:lang w:val="en-US" w:eastAsia="zh-CN"/>
              </w:rPr>
              <w:br w:type="textWrapping"/>
            </w:r>
            <w:r>
              <w:rPr>
                <w:rFonts w:hint="eastAsia"/>
                <w:highlight w:val="none"/>
                <w:lang w:val="en-US" w:eastAsia="zh-CN"/>
              </w:rPr>
              <w:t>功能：三相四相主缆漏电流监测</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7</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电力载波通讯模块</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高灵敏度高可靠抗干扰型HPLC模块，32位MCU,BPS数调，支持DL/T-645协议、TTL1200~921600bps、</w:t>
            </w:r>
            <w:r>
              <w:rPr>
                <w:rFonts w:hint="eastAsia"/>
                <w:highlight w:val="none"/>
                <w:lang w:val="en-US" w:eastAsia="zh-CN"/>
              </w:rPr>
              <w:br w:type="textWrapping"/>
            </w:r>
            <w:r>
              <w:rPr>
                <w:rFonts w:hint="eastAsia"/>
                <w:highlight w:val="none"/>
                <w:lang w:val="en-US" w:eastAsia="zh-CN"/>
              </w:rPr>
              <w:t>功能：系统通过电力电缆与换相开关通信</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8</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4G 通讯模块</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工业级，支持SIM/自动拔号/CAT1，IPEX1/5~16V /-40~70℃/10%~90%RH</w:t>
            </w:r>
            <w:r>
              <w:rPr>
                <w:rFonts w:hint="eastAsia"/>
                <w:highlight w:val="none"/>
                <w:lang w:val="en-US" w:eastAsia="zh-CN"/>
              </w:rPr>
              <w:br w:type="textWrapping"/>
            </w:r>
            <w:r>
              <w:rPr>
                <w:rFonts w:hint="eastAsia"/>
                <w:highlight w:val="none"/>
                <w:lang w:val="en-US" w:eastAsia="zh-CN"/>
              </w:rPr>
              <w:t>功能：远程互联通信</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9</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AC/DC隔离电源模组</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三相四线AC-DC开关电源模块高压输入380V转5V 4A隔离稳压，低噪 低纹波EMC电路 85V~450VAC 隔离电压3000VAC 氮化镓高效低发热，高可靠电源模块</w:t>
            </w:r>
            <w:r>
              <w:rPr>
                <w:rFonts w:hint="eastAsia"/>
                <w:highlight w:val="none"/>
                <w:lang w:val="en-US" w:eastAsia="zh-CN"/>
              </w:rPr>
              <w:br w:type="textWrapping"/>
            </w:r>
            <w:r>
              <w:rPr>
                <w:rFonts w:hint="eastAsia"/>
                <w:highlight w:val="none"/>
                <w:lang w:val="en-US" w:eastAsia="zh-CN"/>
              </w:rPr>
              <w:t>功能：交流取电</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10</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电池</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内置待机可充电电池 3.2V&gt;2000mAH,宽温 -20~+80℃</w:t>
            </w:r>
            <w:r>
              <w:rPr>
                <w:rFonts w:hint="eastAsia"/>
                <w:highlight w:val="none"/>
                <w:lang w:val="en-US" w:eastAsia="zh-CN"/>
              </w:rPr>
              <w:br w:type="textWrapping"/>
            </w:r>
            <w:r>
              <w:rPr>
                <w:rFonts w:hint="eastAsia"/>
                <w:highlight w:val="none"/>
                <w:lang w:val="en-US" w:eastAsia="zh-CN"/>
              </w:rPr>
              <w:t>功能：备用电源</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11</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充电板</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具备恒压恒流浮充充电功能，支持过欠压、过流短路、过温保护</w:t>
            </w:r>
            <w:r>
              <w:rPr>
                <w:rFonts w:hint="eastAsia"/>
                <w:highlight w:val="none"/>
                <w:lang w:val="en-US" w:eastAsia="zh-CN"/>
              </w:rPr>
              <w:br w:type="textWrapping"/>
            </w:r>
            <w:r>
              <w:rPr>
                <w:rFonts w:hint="eastAsia"/>
                <w:highlight w:val="none"/>
                <w:lang w:val="en-US" w:eastAsia="zh-CN"/>
              </w:rPr>
              <w:t>功能：电池充电管理</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12</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壳体</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3D &amp; CNC加工 主塑体高温尼龙3D打印，连接铆接件导电柱CNC，主板仓防水防潮密封，耐高温绝缘性好</w:t>
            </w:r>
            <w:r>
              <w:rPr>
                <w:rFonts w:hint="eastAsia"/>
                <w:highlight w:val="none"/>
                <w:lang w:val="en-US" w:eastAsia="zh-CN"/>
              </w:rPr>
              <w:br w:type="textWrapping"/>
            </w:r>
            <w:r>
              <w:rPr>
                <w:rFonts w:hint="eastAsia"/>
                <w:highlight w:val="none"/>
                <w:lang w:val="en-US" w:eastAsia="zh-CN"/>
              </w:rPr>
              <w:t>功能：设备组件安装、固定、保护</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13</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端子接口</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三相四线采集端子排、通信/调试接口、耐高温绝缘良好</w:t>
            </w:r>
            <w:r>
              <w:rPr>
                <w:rFonts w:hint="eastAsia"/>
                <w:highlight w:val="none"/>
                <w:lang w:val="en-US" w:eastAsia="zh-CN"/>
              </w:rPr>
              <w:br w:type="textWrapping"/>
            </w:r>
            <w:r>
              <w:rPr>
                <w:rFonts w:hint="eastAsia"/>
                <w:highlight w:val="none"/>
                <w:lang w:val="en-US" w:eastAsia="zh-CN"/>
              </w:rPr>
              <w:t>功能：外部连接与输出</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14</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辅材杂件</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五金类、内部线路连接件/线/护套/固定/绝缘/结构支架/定制件等</w:t>
            </w:r>
            <w:r>
              <w:rPr>
                <w:rFonts w:hint="eastAsia"/>
                <w:highlight w:val="none"/>
                <w:lang w:val="en-US" w:eastAsia="zh-CN"/>
              </w:rPr>
              <w:br w:type="textWrapping"/>
            </w:r>
            <w:r>
              <w:rPr>
                <w:rFonts w:hint="eastAsia"/>
                <w:highlight w:val="none"/>
                <w:lang w:val="en-US" w:eastAsia="zh-CN"/>
              </w:rPr>
              <w:t>功能：安装、防护、固定、辅材/辅料</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15</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主控管理软件</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上位机监测/配置/调测专用软件开发</w:t>
            </w:r>
            <w:r>
              <w:rPr>
                <w:rFonts w:hint="eastAsia"/>
                <w:highlight w:val="none"/>
                <w:lang w:val="en-US" w:eastAsia="zh-CN"/>
              </w:rPr>
              <w:br w:type="textWrapping"/>
            </w:r>
            <w:r>
              <w:rPr>
                <w:rFonts w:hint="eastAsia"/>
                <w:highlight w:val="none"/>
                <w:lang w:val="en-US" w:eastAsia="zh-CN"/>
              </w:rPr>
              <w:t>功能：调测、运行工具软件</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1292" w:type="pct"/>
            <w:gridSpan w:val="2"/>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单相负载换相开关</w:t>
            </w:r>
            <w:r>
              <w:rPr>
                <w:rFonts w:hint="eastAsia"/>
                <w:highlight w:val="none"/>
                <w:lang w:val="en-US" w:eastAsia="zh-CN"/>
              </w:rPr>
              <w:br w:type="textWrapping"/>
            </w:r>
            <w:r>
              <w:rPr>
                <w:rFonts w:hint="eastAsia"/>
                <w:highlight w:val="none"/>
                <w:lang w:val="en-US" w:eastAsia="zh-CN"/>
              </w:rPr>
              <w:t>（远程换相控制器）</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HPLC载波通信，换相指标：AC1200V 100A，硬件逻辑防护电路</w:t>
            </w:r>
            <w:r>
              <w:rPr>
                <w:rFonts w:hint="eastAsia"/>
                <w:highlight w:val="none"/>
                <w:lang w:val="en-US" w:eastAsia="zh-CN"/>
              </w:rPr>
              <w:br w:type="textWrapping"/>
            </w:r>
            <w:r>
              <w:rPr>
                <w:rFonts w:hint="eastAsia"/>
                <w:highlight w:val="none"/>
                <w:lang w:val="en-US" w:eastAsia="zh-CN"/>
              </w:rPr>
              <w:t>功能：实时监测三相四相电压与所用相序电流，并上传主控器，接收、执行主控器换相指令，动态达成三相负载功率平衡</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50"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1</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主控单元</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工控主板，支持多路采集通道；1-高性能汽车级MCU；2-测量： 全波、基波和谐波 三相 电压 电流有效值、 功率因数、电压、线频率 ，误差 &lt;0.02%/过零检测/相序错检测//过压、过流检测等/工作电压范围：3.0V-3.6V 工作温度范围：-40℃-85℃； ；3-上联主控器，上传本地监测电气参数，接收与执行换相指令，反馈运行状态；4-设备内部管理与状态监测</w:t>
            </w:r>
            <w:r>
              <w:rPr>
                <w:rFonts w:hint="eastAsia"/>
                <w:highlight w:val="none"/>
                <w:lang w:val="en-US" w:eastAsia="zh-CN"/>
              </w:rPr>
              <w:br w:type="textWrapping"/>
            </w:r>
            <w:r>
              <w:rPr>
                <w:rFonts w:hint="eastAsia"/>
                <w:highlight w:val="none"/>
                <w:lang w:val="en-US" w:eastAsia="zh-CN"/>
              </w:rPr>
              <w:t>功能：所连接的电缆电气计量采集、分析、上报、通信管理、换相等</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2</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显示单元</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屏显模组，LCD点阵屏或2.8" TFT LCD，UI界面定制化设计</w:t>
            </w:r>
            <w:r>
              <w:rPr>
                <w:rFonts w:hint="eastAsia"/>
                <w:highlight w:val="none"/>
                <w:lang w:val="en-US" w:eastAsia="zh-CN"/>
              </w:rPr>
              <w:br w:type="textWrapping"/>
            </w:r>
            <w:r>
              <w:rPr>
                <w:rFonts w:hint="eastAsia"/>
                <w:highlight w:val="none"/>
                <w:lang w:val="en-US" w:eastAsia="zh-CN"/>
              </w:rPr>
              <w:t>功能：显示换相开关状态与电气参数</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3</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操作单元</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控制操作板，按键&amp;触控界面</w:t>
            </w:r>
            <w:r>
              <w:rPr>
                <w:rFonts w:hint="eastAsia"/>
                <w:highlight w:val="none"/>
                <w:lang w:val="en-US" w:eastAsia="zh-CN"/>
              </w:rPr>
              <w:br w:type="textWrapping"/>
            </w:r>
            <w:r>
              <w:rPr>
                <w:rFonts w:hint="eastAsia"/>
                <w:highlight w:val="none"/>
                <w:lang w:val="en-US" w:eastAsia="zh-CN"/>
              </w:rPr>
              <w:t>功能：人机交互</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4</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可控硅投切单元</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三相四线，含隔离驱动、可控硅矩阵切换，AC1200V 100A，瞬时（20mS)过载1000A，硬件防相间切换短路逻辑控制电路，切换死区控制，过零切换保护、防护电路</w:t>
            </w:r>
            <w:r>
              <w:rPr>
                <w:rFonts w:hint="eastAsia"/>
                <w:highlight w:val="none"/>
                <w:lang w:val="en-US" w:eastAsia="zh-CN"/>
              </w:rPr>
              <w:br w:type="textWrapping"/>
            </w:r>
            <w:r>
              <w:rPr>
                <w:rFonts w:hint="eastAsia"/>
                <w:highlight w:val="none"/>
                <w:lang w:val="en-US" w:eastAsia="zh-CN"/>
              </w:rPr>
              <w:t>功能：带保护功能的电子换相执行电路</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5</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投切信号采集板</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三相四线，过零信号采集处理板</w:t>
            </w:r>
            <w:r>
              <w:rPr>
                <w:rFonts w:hint="eastAsia"/>
                <w:highlight w:val="none"/>
                <w:lang w:val="en-US" w:eastAsia="zh-CN"/>
              </w:rPr>
              <w:br w:type="textWrapping"/>
            </w:r>
            <w:r>
              <w:rPr>
                <w:rFonts w:hint="eastAsia"/>
                <w:highlight w:val="none"/>
                <w:lang w:val="en-US" w:eastAsia="zh-CN"/>
              </w:rPr>
              <w:t>功能：实时监测各相相移，硬件处理产生实时高可性过零切换触发基准信号</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6</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电压互感器</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线性度0.1%，1000V，工作温度：-25~+75℃</w:t>
            </w:r>
            <w:r>
              <w:rPr>
                <w:rFonts w:hint="eastAsia"/>
                <w:highlight w:val="none"/>
                <w:lang w:val="en-US" w:eastAsia="zh-CN"/>
              </w:rPr>
              <w:br w:type="textWrapping"/>
            </w:r>
            <w:r>
              <w:rPr>
                <w:rFonts w:hint="eastAsia"/>
                <w:highlight w:val="none"/>
                <w:lang w:val="en-US" w:eastAsia="zh-CN"/>
              </w:rPr>
              <w:t>功能：主缆三相电压监测</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7</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电流互感器</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0.5级，0-50A，工作温度：-25~+75℃</w:t>
            </w:r>
            <w:r>
              <w:rPr>
                <w:rFonts w:hint="eastAsia"/>
                <w:highlight w:val="none"/>
                <w:lang w:val="en-US" w:eastAsia="zh-CN"/>
              </w:rPr>
              <w:br w:type="textWrapping"/>
            </w:r>
            <w:r>
              <w:rPr>
                <w:rFonts w:hint="eastAsia"/>
                <w:highlight w:val="none"/>
                <w:lang w:val="en-US" w:eastAsia="zh-CN"/>
              </w:rPr>
              <w:t>功能：接入相序实时电流监测</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8</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零序电流互感器</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0.2级，0-1A，工作温度：-25~+75℃</w:t>
            </w:r>
            <w:r>
              <w:rPr>
                <w:rFonts w:hint="eastAsia"/>
                <w:highlight w:val="none"/>
                <w:lang w:val="en-US" w:eastAsia="zh-CN"/>
              </w:rPr>
              <w:br w:type="textWrapping"/>
            </w:r>
            <w:r>
              <w:rPr>
                <w:rFonts w:hint="eastAsia"/>
                <w:highlight w:val="none"/>
                <w:lang w:val="en-US" w:eastAsia="zh-CN"/>
              </w:rPr>
              <w:t>功能：用电相序+N间漏电流监测</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9</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电力载波通讯模块</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高灵敏度高可靠抗干扰型HPLC模块，32位MCU,BPS数调，支持DL/T-645协议、TTL1200~921600bps、</w:t>
            </w:r>
            <w:r>
              <w:rPr>
                <w:rFonts w:hint="eastAsia"/>
                <w:highlight w:val="none"/>
                <w:lang w:val="en-US" w:eastAsia="zh-CN"/>
              </w:rPr>
              <w:br w:type="textWrapping"/>
            </w:r>
            <w:r>
              <w:rPr>
                <w:rFonts w:hint="eastAsia"/>
                <w:highlight w:val="none"/>
                <w:lang w:val="en-US" w:eastAsia="zh-CN"/>
              </w:rPr>
              <w:t>功能：通过电力电缆与主控器通信</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10</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4G 通讯模块</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工业级，支持SIM/自动拔号/CAT1，IPEX1/5~16V /-40~70℃/10%~90%RH</w:t>
            </w:r>
            <w:r>
              <w:rPr>
                <w:rFonts w:hint="eastAsia"/>
                <w:highlight w:val="none"/>
                <w:lang w:val="en-US" w:eastAsia="zh-CN"/>
              </w:rPr>
              <w:br w:type="textWrapping"/>
            </w:r>
            <w:r>
              <w:rPr>
                <w:rFonts w:hint="eastAsia"/>
                <w:highlight w:val="none"/>
                <w:lang w:val="en-US" w:eastAsia="zh-CN"/>
              </w:rPr>
              <w:t>功能：远程互联通信，换相开关上的4G模块仅用于调测，商用版不用</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11</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AC/DC隔离电源模组</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三相四线AC-DC开关电源模块高压输入380V转5V 4A隔离稳压，低噪 低纹波EMC电路 85V~450VAC 隔离电压3000VAC 氮化镓高效低发热，高可靠电源模块</w:t>
            </w:r>
            <w:r>
              <w:rPr>
                <w:rFonts w:hint="eastAsia"/>
                <w:highlight w:val="none"/>
                <w:lang w:val="en-US" w:eastAsia="zh-CN"/>
              </w:rPr>
              <w:br w:type="textWrapping"/>
            </w:r>
            <w:r>
              <w:rPr>
                <w:rFonts w:hint="eastAsia"/>
                <w:highlight w:val="none"/>
                <w:lang w:val="en-US" w:eastAsia="zh-CN"/>
              </w:rPr>
              <w:t>功能：交流取电</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12</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电池</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内置待机可充电电池 3.2V,宽温 -20~+80℃</w:t>
            </w:r>
            <w:r>
              <w:rPr>
                <w:rFonts w:hint="eastAsia"/>
                <w:highlight w:val="none"/>
                <w:lang w:val="en-US" w:eastAsia="zh-CN"/>
              </w:rPr>
              <w:br w:type="textWrapping"/>
            </w:r>
            <w:r>
              <w:rPr>
                <w:rFonts w:hint="eastAsia"/>
                <w:highlight w:val="none"/>
                <w:lang w:val="en-US" w:eastAsia="zh-CN"/>
              </w:rPr>
              <w:t>功能：掉电存取，状态恢复供电</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13</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充电板</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具备恒压恒流浮充充电功能，支持过欠压、过流短路、过温保护</w:t>
            </w:r>
            <w:r>
              <w:rPr>
                <w:rFonts w:hint="eastAsia"/>
                <w:highlight w:val="none"/>
                <w:lang w:val="en-US" w:eastAsia="zh-CN"/>
              </w:rPr>
              <w:br w:type="textWrapping"/>
            </w:r>
            <w:r>
              <w:rPr>
                <w:rFonts w:hint="eastAsia"/>
                <w:highlight w:val="none"/>
                <w:lang w:val="en-US" w:eastAsia="zh-CN"/>
              </w:rPr>
              <w:t>功能：电池充电管理</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14</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壳体</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3D &amp; CNC加工 主塑体高温尼龙3D打印，连接铆接件导电柱CNC，主板仓防水防潮密封，耐高温绝缘性好</w:t>
            </w:r>
            <w:r>
              <w:rPr>
                <w:rFonts w:hint="eastAsia"/>
                <w:highlight w:val="none"/>
                <w:lang w:val="en-US" w:eastAsia="zh-CN"/>
              </w:rPr>
              <w:br w:type="textWrapping"/>
            </w:r>
            <w:r>
              <w:rPr>
                <w:rFonts w:hint="eastAsia"/>
                <w:highlight w:val="none"/>
                <w:lang w:val="en-US" w:eastAsia="zh-CN"/>
              </w:rPr>
              <w:t>功能：设备组件安装、固定、保护</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15</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端子接口</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三相四线采集端子排、通信/调试接口、耐高温绝缘良好</w:t>
            </w:r>
            <w:r>
              <w:rPr>
                <w:rFonts w:hint="eastAsia"/>
                <w:highlight w:val="none"/>
                <w:lang w:val="en-US" w:eastAsia="zh-CN"/>
              </w:rPr>
              <w:br w:type="textWrapping"/>
            </w:r>
            <w:r>
              <w:rPr>
                <w:rFonts w:hint="eastAsia"/>
                <w:highlight w:val="none"/>
                <w:lang w:val="en-US" w:eastAsia="zh-CN"/>
              </w:rPr>
              <w:t>功能：外部连接与输出</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16</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辅材杂件</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五金类、内部线路连接件/线/护套/固定/绝缘/结构支架/定制件等</w:t>
            </w:r>
            <w:r>
              <w:rPr>
                <w:rFonts w:hint="eastAsia"/>
                <w:highlight w:val="none"/>
                <w:lang w:val="en-US" w:eastAsia="zh-CN"/>
              </w:rPr>
              <w:br w:type="textWrapping"/>
            </w:r>
            <w:r>
              <w:rPr>
                <w:rFonts w:hint="eastAsia"/>
                <w:highlight w:val="none"/>
                <w:lang w:val="en-US" w:eastAsia="zh-CN"/>
              </w:rPr>
              <w:t>功能：安装、防护、固定、辅材/辅料</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17</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4G天线</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4G棒状天线 SMA接口 &gt;=8dB，防水防晒</w:t>
            </w:r>
            <w:r>
              <w:rPr>
                <w:rFonts w:hint="eastAsia"/>
                <w:highlight w:val="none"/>
                <w:lang w:val="en-US" w:eastAsia="zh-CN"/>
              </w:rPr>
              <w:br w:type="textWrapping"/>
            </w:r>
            <w:r>
              <w:rPr>
                <w:rFonts w:hint="eastAsia"/>
                <w:highlight w:val="none"/>
                <w:lang w:val="en-US" w:eastAsia="zh-CN"/>
              </w:rPr>
              <w:t>功能：外置扰干扰4G通信</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18</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端子/开关/线缆</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配套电源开关/接口、通信SMA座、专用线等定制件</w:t>
            </w:r>
            <w:r>
              <w:rPr>
                <w:rFonts w:hint="eastAsia"/>
                <w:highlight w:val="none"/>
                <w:lang w:val="en-US" w:eastAsia="zh-CN"/>
              </w:rPr>
              <w:br w:type="textWrapping"/>
            </w:r>
            <w:r>
              <w:rPr>
                <w:rFonts w:hint="eastAsia"/>
                <w:highlight w:val="none"/>
                <w:lang w:val="en-US" w:eastAsia="zh-CN"/>
              </w:rPr>
              <w:t>功能：高密度电子电气连接、控制</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19</w:t>
            </w:r>
          </w:p>
        </w:tc>
        <w:tc>
          <w:tcPr>
            <w:tcW w:w="908"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配件</w:t>
            </w:r>
          </w:p>
        </w:tc>
        <w:tc>
          <w:tcPr>
            <w:tcW w:w="2847"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螺丝、坐垫、夹管、护套等零配件</w:t>
            </w:r>
            <w:r>
              <w:rPr>
                <w:rFonts w:hint="eastAsia"/>
                <w:highlight w:val="none"/>
                <w:lang w:val="en-US" w:eastAsia="zh-CN"/>
              </w:rPr>
              <w:br w:type="textWrapping"/>
            </w:r>
            <w:r>
              <w:rPr>
                <w:rFonts w:hint="eastAsia"/>
                <w:highlight w:val="none"/>
                <w:lang w:val="en-US" w:eastAsia="zh-CN"/>
              </w:rPr>
              <w:t>功能：安装、防护、固定</w:t>
            </w:r>
          </w:p>
        </w:tc>
        <w:tc>
          <w:tcPr>
            <w:tcW w:w="859"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5" w:hRule="atLeast"/>
        </w:trPr>
        <w:tc>
          <w:tcPr>
            <w:tcW w:w="384" w:type="pct"/>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r>
              <w:rPr>
                <w:rFonts w:hint="eastAsia"/>
                <w:highlight w:val="none"/>
                <w:lang w:val="en-US" w:eastAsia="zh-CN"/>
              </w:rPr>
              <w:t>备注</w:t>
            </w:r>
          </w:p>
        </w:tc>
        <w:tc>
          <w:tcPr>
            <w:tcW w:w="4615" w:type="pct"/>
            <w:gridSpan w:val="3"/>
            <w:tcBorders>
              <w:top w:val="single" w:color="000000" w:sz="4" w:space="0"/>
              <w:left w:val="single" w:color="000000" w:sz="4" w:space="0"/>
              <w:bottom w:val="single" w:color="000000" w:sz="4" w:space="0"/>
              <w:right w:val="single" w:color="000000" w:sz="4" w:space="0"/>
            </w:tcBorders>
            <w:shd w:val="clear"/>
            <w:vAlign w:val="center"/>
          </w:tcPr>
          <w:p>
            <w:pPr>
              <w:jc w:val="center"/>
              <w:rPr>
                <w:rFonts w:hint="eastAsia"/>
                <w:highlight w:val="none"/>
                <w:lang w:val="en-US" w:eastAsia="zh-CN"/>
              </w:rPr>
            </w:pPr>
          </w:p>
        </w:tc>
      </w:tr>
    </w:tbl>
    <w:p>
      <w:pPr>
        <w:rPr>
          <w:rFonts w:hint="eastAsia"/>
          <w:lang w:eastAsia="zh-CN"/>
        </w:rPr>
      </w:pPr>
    </w:p>
    <w:p>
      <w:pPr>
        <w:pStyle w:val="2"/>
        <w:rPr>
          <w:rFonts w:hint="eastAsia"/>
          <w:lang w:eastAsia="zh-CN"/>
        </w:rPr>
      </w:pPr>
    </w:p>
    <w:p>
      <w:pPr>
        <w:pStyle w:val="2"/>
        <w:ind w:left="0" w:leftChars="0" w:firstLine="0" w:firstLineChars="0"/>
        <w:rPr>
          <w:rFonts w:hint="eastAsia"/>
          <w:lang w:eastAsia="zh-CN"/>
        </w:rPr>
      </w:pPr>
    </w:p>
    <w:p>
      <w:pPr>
        <w:jc w:val="center"/>
        <w:rPr>
          <w:rFonts w:hint="eastAsia"/>
          <w:highlight w:val="none"/>
          <w:lang w:eastAsia="zh-CN"/>
        </w:rPr>
      </w:pPr>
    </w:p>
    <w:p>
      <w:pPr>
        <w:rPr>
          <w:rFonts w:hint="default"/>
          <w:lang w:val="en-US" w:eastAsia="zh-CN"/>
        </w:rPr>
      </w:pPr>
    </w:p>
    <w:sectPr>
      <w:headerReference r:id="rId3" w:type="default"/>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隶书">
    <w:altName w:val="微软雅黑"/>
    <w:panose1 w:val="0201050906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font-weight : 400">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等线">
    <w:altName w:val="微软雅黑"/>
    <w:panose1 w:val="00000000000000000000"/>
    <w:charset w:val="00"/>
    <w:family w:val="auto"/>
    <w:pitch w:val="default"/>
    <w:sig w:usb0="00000000" w:usb1="00000000" w:usb2="00000000" w:usb3="00000000" w:csb0="00000000" w:csb1="00000000"/>
  </w:font>
  <w:font w:name="楷体_GB2312">
    <w:altName w:val="楷体"/>
    <w:panose1 w:val="00000000000000000000"/>
    <w:charset w:val="86"/>
    <w:family w:val="auto"/>
    <w:pitch w:val="default"/>
    <w:sig w:usb0="00000000" w:usb1="00000000" w:usb2="00000000" w:usb3="00000000" w:csb0="00040000" w:csb1="00000000"/>
  </w:font>
  <w:font w:name="Segoe Print">
    <w:panose1 w:val="02000600000000000000"/>
    <w:charset w:val="00"/>
    <w:family w:val="auto"/>
    <w:pitch w:val="default"/>
    <w:sig w:usb0="0000028F" w:usb1="00000000" w:usb2="00000000" w:usb3="00000000" w:csb0="2000009F" w:csb1="47010000"/>
  </w:font>
  <w:font w:name="PMingLiU">
    <w:panose1 w:val="02020500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4831"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7"/>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rot="0" spcFirstLastPara="0" vertOverflow="overflow" horzOverflow="overflow" vert="horz" wrap="none" lIns="0" tIns="0" rIns="0" bIns="0" numCol="1" rtlCol="0" anchor="t" upright="0">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5dblS0AAAAAUBAAAPAAAAAAAAAAEAIAAAACIAAABkcnMvZG93bnJl&#10;di54bWxQSwECFAAUAAAACACHTuJAUYqZuAUCAAANBAAADgAAAAAAAAABACAAAAAfAQAAZHJzL2Uy&#10;b0RvYy54bWxQSwUGAAAAAAYABgBZAQAAlgUAAAAA&#10;">
              <v:fill on="f" focussize="0,0"/>
              <v:stroke on="f"/>
              <v:imagedata o:title=""/>
              <o:lock v:ext="edit" aspectratio="f"/>
              <v:textbox inset="0mm,0mm,0mm,0mm" style="mso-fit-shape-to-text:t;">
                <w:txbxContent>
                  <w:p>
                    <w:pPr>
                      <w:pStyle w:val="7"/>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4097" o:spid="_x0000_s4097" o:spt="75" type="#_x0000_t75" style="position:absolute;left:0pt;margin-left:-50pt;margin-top:25pt;height:76pt;width:100pt;z-index:-251656192;mso-width-relative:page;mso-height-relative:page;" filled="f" coordsize="21600,21600">
          <v:path/>
          <v:fill on="f" focussize="0,0"/>
          <v:stroke/>
          <v:imagedata r:id="rId1" o:title=""/>
          <o:lock v:ext="edit" aspectratio="t"/>
        </v:shape>
      </w:pict>
    </w:r>
    <w:r>
      <w:pict>
        <v:shape id="_x0000_s4098" o:spid="_x0000_s4098" o:spt="75" type="#_x0000_t75" style="position:absolute;left:0pt;margin-left:160pt;margin-top:25pt;height:76pt;width:100pt;z-index:-251656192;mso-width-relative:page;mso-height-relative:page;" filled="f" coordsize="21600,21600">
          <v:path/>
          <v:fill on="f" focussize="0,0"/>
          <v:stroke/>
          <v:imagedata r:id="rId1" o:title=""/>
          <o:lock v:ext="edit" aspectratio="t"/>
        </v:shape>
      </w:pict>
    </w:r>
    <w:r>
      <w:pict>
        <v:shape id="_x0000_s4099" o:spid="_x0000_s4099" o:spt="75" type="#_x0000_t75" style="position:absolute;left:0pt;margin-left:370pt;margin-top:25pt;height:76pt;width:100pt;z-index:-251656192;mso-width-relative:page;mso-height-relative:page;" filled="f" coordsize="21600,21600">
          <v:path/>
          <v:fill on="f" focussize="0,0"/>
          <v:stroke/>
          <v:imagedata r:id="rId1" o:title=""/>
          <o:lock v:ext="edit" aspectratio="t"/>
        </v:shape>
      </w:pict>
    </w:r>
    <w:r>
      <w:pict>
        <v:shape id="_x0000_s4100" o:spid="_x0000_s4100" o:spt="75" type="#_x0000_t75" style="position:absolute;left:0pt;margin-left:-50pt;margin-top:340pt;height:76pt;width:100pt;z-index:-251656192;mso-width-relative:page;mso-height-relative:page;" filled="f" coordsize="21600,21600">
          <v:path/>
          <v:fill on="f" focussize="0,0"/>
          <v:stroke/>
          <v:imagedata r:id="rId1" o:title=""/>
          <o:lock v:ext="edit" aspectratio="t"/>
        </v:shape>
      </w:pict>
    </w:r>
    <w:r>
      <w:pict>
        <v:shape id="_x0000_s4101" o:spid="_x0000_s4101" o:spt="75" type="#_x0000_t75" style="position:absolute;left:0pt;margin-left:160pt;margin-top:340pt;height:76pt;width:100pt;z-index:-251656192;mso-width-relative:page;mso-height-relative:page;" filled="f" coordsize="21600,21600">
          <v:path/>
          <v:fill on="f" focussize="0,0"/>
          <v:stroke/>
          <v:imagedata r:id="rId1" o:title=""/>
          <o:lock v:ext="edit" aspectratio="t"/>
        </v:shape>
      </w:pict>
    </w:r>
    <w:r>
      <w:pict>
        <v:shape id="_x0000_s4102" o:spid="_x0000_s4102" o:spt="75" type="#_x0000_t75" style="position:absolute;left:0pt;margin-left:370pt;margin-top:340pt;height:76pt;width:100pt;z-index:-251656192;mso-width-relative:page;mso-height-relative:page;" filled="f" coordsize="21600,21600">
          <v:path/>
          <v:fill on="f" focussize="0,0"/>
          <v:stroke/>
          <v:imagedata r:id="rId1" o:title=""/>
          <o:lock v:ext="edit" aspectratio="t"/>
        </v:shape>
      </w:pict>
    </w:r>
    <w:r>
      <w:pict>
        <v:shape id="_x0000_s4103" o:spid="_x0000_s4103" o:spt="75" type="#_x0000_t75" style="position:absolute;left:0pt;margin-left:-50pt;margin-top:655pt;height:76pt;width:100pt;z-index:-251656192;mso-width-relative:page;mso-height-relative:page;" filled="f" coordsize="21600,21600">
          <v:path/>
          <v:fill on="f" focussize="0,0"/>
          <v:stroke/>
          <v:imagedata r:id="rId1" o:title=""/>
          <o:lock v:ext="edit" aspectratio="t"/>
        </v:shape>
      </w:pict>
    </w:r>
    <w:r>
      <w:pict>
        <v:shape id="_x0000_s4104" o:spid="_x0000_s4104" o:spt="75" type="#_x0000_t75" style="position:absolute;left:0pt;margin-left:160pt;margin-top:655pt;height:76pt;width:100pt;z-index:-251656192;mso-width-relative:page;mso-height-relative:page;" filled="f" coordsize="21600,21600">
          <v:path/>
          <v:fill on="f" focussize="0,0"/>
          <v:stroke/>
          <v:imagedata r:id="rId1" o:title=""/>
          <o:lock v:ext="edit" aspectratio="t"/>
        </v:shape>
      </w:pict>
    </w:r>
    <w:r>
      <w:pict>
        <v:shape id="_x0000_s4105" o:spid="_x0000_s4105" o:spt="75" type="#_x0000_t75" style="position:absolute;left:0pt;margin-left:370pt;margin-top:655pt;height:76pt;width:100pt;z-index:-251656192;mso-width-relative:page;mso-height-relative:page;" filled="f" coordsize="21600,21600">
          <v:path/>
          <v:fill on="f" focussize="0,0"/>
          <v:stroke/>
          <v:imagedata r:id="rId1" o:title=""/>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singleLevel"/>
    <w:tmpl w:val="B5E306ED"/>
    <w:lvl w:ilvl="0" w:tentative="0">
      <w:start w:val="1"/>
      <w:numFmt w:val="decimal"/>
      <w:suff w:val="nothing"/>
      <w:lvlText w:val="（%1）"/>
      <w:lvlJc w:val="left"/>
    </w:lvl>
  </w:abstractNum>
  <w:abstractNum w:abstractNumId="1">
    <w:nsid w:val="BF205925"/>
    <w:multiLevelType w:val="singleLevel"/>
    <w:tmpl w:val="BF205925"/>
    <w:lvl w:ilvl="0" w:tentative="0">
      <w:start w:val="2"/>
      <w:numFmt w:val="decimal"/>
      <w:suff w:val="nothing"/>
      <w:lvlText w:val="（%1）"/>
      <w:lvlJc w:val="left"/>
    </w:lvl>
  </w:abstractNum>
  <w:abstractNum w:abstractNumId="2">
    <w:nsid w:val="CF092B84"/>
    <w:multiLevelType w:val="singleLevel"/>
    <w:tmpl w:val="CF092B84"/>
    <w:lvl w:ilvl="0" w:tentative="0">
      <w:start w:val="1"/>
      <w:numFmt w:val="decimal"/>
      <w:lvlText w:val="%1."/>
      <w:lvlJc w:val="left"/>
      <w:pPr>
        <w:ind w:left="425" w:hanging="425"/>
      </w:pPr>
      <w:rPr>
        <w:rFonts w:hint="default"/>
      </w:rPr>
    </w:lvl>
  </w:abstractNum>
  <w:abstractNum w:abstractNumId="3">
    <w:nsid w:val="0053208E"/>
    <w:multiLevelType w:val="singleLevel"/>
    <w:tmpl w:val="0053208E"/>
    <w:lvl w:ilvl="0" w:tentative="0">
      <w:start w:val="1"/>
      <w:numFmt w:val="decimal"/>
      <w:pStyle w:val="19"/>
      <w:lvlText w:val="%1."/>
      <w:lvlJc w:val="left"/>
      <w:pPr>
        <w:ind w:left="425" w:hanging="425"/>
      </w:pPr>
      <w:rPr>
        <w:rFonts w:hint="default"/>
      </w:rPr>
    </w:lvl>
  </w:abstractNum>
  <w:abstractNum w:abstractNumId="4">
    <w:nsid w:val="59ADCABA"/>
    <w:multiLevelType w:val="singleLevel"/>
    <w:tmpl w:val="59ADCABA"/>
    <w:lvl w:ilvl="0" w:tentative="0">
      <w:start w:val="1"/>
      <w:numFmt w:val="decimal"/>
      <w:suff w:val="nothing"/>
      <w:lvlText w:val="%1)"/>
      <w:lvlJc w:val="left"/>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E3NmYzMjk0NDM3OGRhNGNhNDdhMjczY2VjNzE3NWMifQ=="/>
  </w:docVars>
  <w:rsids>
    <w:rsidRoot w:val="00000000"/>
    <w:rsid w:val="06692E26"/>
    <w:rsid w:val="08F64E17"/>
    <w:rsid w:val="17F35B20"/>
    <w:rsid w:val="1D1A76AB"/>
    <w:rsid w:val="1EA26F2C"/>
    <w:rsid w:val="20DF1F83"/>
    <w:rsid w:val="2C2F5465"/>
    <w:rsid w:val="2FA53350"/>
    <w:rsid w:val="32E552F1"/>
    <w:rsid w:val="36D323BD"/>
    <w:rsid w:val="3C033CD5"/>
    <w:rsid w:val="3DDF5EF5"/>
    <w:rsid w:val="4EDB2C02"/>
    <w:rsid w:val="4FBD154F"/>
    <w:rsid w:val="549A38B0"/>
    <w:rsid w:val="58A9068C"/>
    <w:rsid w:val="642D0DBA"/>
    <w:rsid w:val="69CC0D10"/>
    <w:rsid w:val="6D175263"/>
    <w:rsid w:val="75CF0359"/>
    <w:rsid w:val="7C203E60"/>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13">
    <w:name w:val="Default Paragraph Font"/>
    <w:unhideWhenUsed/>
    <w:qFormat/>
    <w:uiPriority w:val="1"/>
  </w:style>
  <w:style w:type="table" w:default="1" w:styleId="11">
    <w:name w:val="Normal Table"/>
    <w:unhideWhenUsed/>
    <w:qFormat/>
    <w:uiPriority w:val="99"/>
    <w:tblPr>
      <w:tblCellMar>
        <w:top w:w="0" w:type="dxa"/>
        <w:left w:w="108" w:type="dxa"/>
        <w:bottom w:w="0" w:type="dxa"/>
        <w:right w:w="108" w:type="dxa"/>
      </w:tblCellMar>
    </w:tblPr>
  </w:style>
  <w:style w:type="paragraph" w:styleId="2">
    <w:name w:val="toc 2"/>
    <w:basedOn w:val="1"/>
    <w:next w:val="1"/>
    <w:qFormat/>
    <w:uiPriority w:val="0"/>
    <w:pPr>
      <w:tabs>
        <w:tab w:val="right" w:leader="dot" w:pos="8302"/>
      </w:tabs>
      <w:snapToGrid w:val="0"/>
      <w:spacing w:line="360" w:lineRule="auto"/>
      <w:ind w:left="525" w:hanging="4"/>
    </w:pPr>
    <w:rPr>
      <w:sz w:val="24"/>
      <w:szCs w:val="20"/>
    </w:rPr>
  </w:style>
  <w:style w:type="paragraph" w:styleId="6">
    <w:name w:val="Plain Text"/>
    <w:basedOn w:val="1"/>
    <w:qFormat/>
    <w:uiPriority w:val="0"/>
    <w:rPr>
      <w:rFonts w:ascii="宋体" w:hAnsi="Courier New" w:cs="Courier New"/>
      <w:szCs w:val="21"/>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toc 1"/>
    <w:basedOn w:val="1"/>
    <w:next w:val="1"/>
    <w:qFormat/>
    <w:uiPriority w:val="0"/>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qFormat/>
    <w:uiPriority w:val="0"/>
    <w:rPr>
      <w:b/>
    </w:rPr>
  </w:style>
  <w:style w:type="character" w:styleId="15">
    <w:name w:val="page number"/>
    <w:basedOn w:val="13"/>
    <w:qFormat/>
    <w:uiPriority w:val="0"/>
  </w:style>
  <w:style w:type="character" w:styleId="16">
    <w:name w:val="Emphasis"/>
    <w:basedOn w:val="13"/>
    <w:qFormat/>
    <w:uiPriority w:val="0"/>
    <w:rPr>
      <w:i/>
    </w:rPr>
  </w:style>
  <w:style w:type="character" w:styleId="17">
    <w:name w:val="Hyperlink"/>
    <w:basedOn w:val="13"/>
    <w:qFormat/>
    <w:uiPriority w:val="0"/>
  </w:style>
  <w:style w:type="paragraph" w:customStyle="1" w:styleId="18">
    <w:name w:val="Comment Text"/>
    <w:basedOn w:val="1"/>
    <w:qFormat/>
    <w:uiPriority w:val="0"/>
    <w:pPr>
      <w:jc w:val="left"/>
    </w:pPr>
  </w:style>
  <w:style w:type="paragraph" w:customStyle="1" w:styleId="19">
    <w:name w:val="标题1"/>
    <w:basedOn w:val="4"/>
    <w:next w:val="1"/>
    <w:qFormat/>
    <w:uiPriority w:val="0"/>
    <w:pPr>
      <w:numPr>
        <w:ilvl w:val="0"/>
        <w:numId w:val="1"/>
      </w:numPr>
    </w:pPr>
    <w:rPr>
      <w:rFonts w:hAnsi="黑体"/>
    </w:rPr>
  </w:style>
  <w:style w:type="paragraph" w:customStyle="1" w:styleId="20">
    <w:name w:val="首页项目名称"/>
    <w:link w:val="22"/>
    <w:qFormat/>
    <w:uiPriority w:val="0"/>
    <w:pPr>
      <w:jc w:val="center"/>
    </w:pPr>
    <w:rPr>
      <w:rFonts w:ascii="Times New Roman" w:hAnsi="Times New Roman" w:eastAsia="隶书" w:cs="Times New Roman"/>
      <w:sz w:val="52"/>
      <w:lang w:val="en-US" w:eastAsia="zh-CN" w:bidi="ar-SA"/>
    </w:rPr>
  </w:style>
  <w:style w:type="paragraph" w:customStyle="1" w:styleId="21">
    <w:name w:val="首页日期"/>
    <w:basedOn w:val="1"/>
    <w:link w:val="23"/>
    <w:qFormat/>
    <w:uiPriority w:val="0"/>
    <w:pPr>
      <w:jc w:val="center"/>
    </w:pPr>
    <w:rPr>
      <w:rFonts w:eastAsia="楷体"/>
      <w:sz w:val="32"/>
    </w:rPr>
  </w:style>
  <w:style w:type="character" w:customStyle="1" w:styleId="22">
    <w:name w:val="首页项目名称 Char"/>
    <w:link w:val="20"/>
    <w:qFormat/>
    <w:uiPriority w:val="0"/>
    <w:rPr>
      <w:rFonts w:ascii="Times New Roman" w:hAnsi="Times New Roman" w:eastAsia="隶书"/>
      <w:sz w:val="52"/>
    </w:rPr>
  </w:style>
  <w:style w:type="character" w:customStyle="1" w:styleId="23">
    <w:name w:val="首页日期 Char"/>
    <w:link w:val="21"/>
    <w:qFormat/>
    <w:uiPriority w:val="0"/>
    <w:rPr>
      <w:rFonts w:ascii="Times New Roman" w:hAnsi="Times New Roman" w:eastAsia="楷体"/>
      <w:sz w:val="32"/>
    </w:rPr>
  </w:style>
  <w:style w:type="paragraph" w:customStyle="1" w:styleId="24">
    <w:name w:val="一标题"/>
    <w:link w:val="25"/>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5">
    <w:name w:val="一标题 Char"/>
    <w:link w:val="24"/>
    <w:qFormat/>
    <w:uiPriority w:val="0"/>
    <w:rPr>
      <w:rFonts w:ascii="宋体" w:hAnsi="宋体" w:eastAsia="宋体" w:cs="Times New Roman"/>
      <w:b/>
      <w:sz w:val="24"/>
    </w:rPr>
  </w:style>
  <w:style w:type="character" w:customStyle="1" w:styleId="26">
    <w:name w:val="font11"/>
    <w:basedOn w:val="13"/>
    <w:qFormat/>
    <w:uiPriority w:val="0"/>
    <w:rPr>
      <w:rFonts w:ascii="font-weight : 400" w:hAnsi="font-weight : 400" w:eastAsia="font-weight : 400" w:cs="font-weight : 400"/>
      <w:color w:val="000000"/>
      <w:sz w:val="24"/>
      <w:szCs w:val="24"/>
      <w:u w:val="none"/>
    </w:rPr>
  </w:style>
  <w:style w:type="paragraph" w:customStyle="1" w:styleId="27">
    <w:name w:val="Table Paragraph"/>
    <w:basedOn w:val="1"/>
    <w:qFormat/>
    <w:uiPriority w:val="1"/>
    <w:rPr>
      <w:rFonts w:ascii="宋体" w:hAnsi="宋体" w:eastAsia="宋体" w:cs="宋体"/>
      <w:lang w:val="zh-CN" w:eastAsia="zh-CN" w:bidi="zh-CN"/>
    </w:rPr>
  </w:style>
  <w:style w:type="paragraph" w:styleId="28">
    <w:name w:val="List Paragraph"/>
    <w:basedOn w:val="1"/>
    <w:qFormat/>
    <w:uiPriority w:val="1"/>
    <w:pPr>
      <w:spacing w:before="161"/>
      <w:ind w:left="220" w:hanging="480"/>
    </w:pPr>
    <w:rPr>
      <w:rFonts w:ascii="宋体" w:hAnsi="宋体" w:eastAsia="宋体" w:cs="宋体"/>
      <w:lang w:val="zh-CN" w:eastAsia="zh-CN" w:bidi="zh-CN"/>
    </w:rPr>
  </w:style>
  <w:style w:type="table" w:customStyle="1" w:styleId="29">
    <w:name w:val="普通表格1"/>
    <w:semiHidden/>
    <w:qFormat/>
    <w:uiPriority w:val="0"/>
    <w:tblPr>
      <w:tblCellMar>
        <w:top w:w="0" w:type="dxa"/>
        <w:left w:w="108" w:type="dxa"/>
        <w:bottom w:w="0" w:type="dxa"/>
        <w:right w:w="108" w:type="dxa"/>
      </w:tblCellMar>
    </w:tblPr>
  </w:style>
  <w:style w:type="character" w:customStyle="1" w:styleId="30">
    <w:name w:val="font21"/>
    <w:basedOn w:val="13"/>
    <w:qFormat/>
    <w:uiPriority w:val="0"/>
    <w:rPr>
      <w:rFonts w:hint="eastAsia" w:ascii="微软雅黑" w:hAnsi="微软雅黑" w:eastAsia="微软雅黑" w:cs="微软雅黑"/>
      <w:color w:val="000000"/>
      <w:sz w:val="24"/>
      <w:szCs w:val="24"/>
      <w:u w:val="none"/>
    </w:rPr>
  </w:style>
  <w:style w:type="character" w:customStyle="1" w:styleId="31">
    <w:name w:val="font31"/>
    <w:basedOn w:val="13"/>
    <w:qFormat/>
    <w:uiPriority w:val="0"/>
    <w:rPr>
      <w:rFonts w:ascii="等线" w:hAnsi="等线" w:eastAsia="等线" w:cs="等线"/>
      <w:color w:val="000000"/>
      <w:sz w:val="24"/>
      <w:szCs w:val="24"/>
      <w:u w:val="none"/>
    </w:rPr>
  </w:style>
  <w:style w:type="character" w:customStyle="1" w:styleId="32">
    <w:name w:val="font41"/>
    <w:basedOn w:val="13"/>
    <w:uiPriority w:val="0"/>
    <w:rPr>
      <w:rFonts w:hint="eastAsia" w:ascii="微软雅黑" w:hAnsi="微软雅黑" w:eastAsia="微软雅黑" w:cs="微软雅黑"/>
      <w:b/>
      <w:bCs/>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4.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Info spid="_x0000_s4098"/>
    <customShpInfo spid="_x0000_s4099"/>
    <customShpInfo spid="_x0000_s4100"/>
    <customShpInfo spid="_x0000_s4101"/>
    <customShpInfo spid="_x0000_s4102"/>
    <customShpInfo spid="_x0000_s4103"/>
    <customShpInfo spid="_x0000_s4104"/>
    <customShpInfo spid="_x0000_s4105"/>
    <customShpInfo spid="_x0000_s1026" textRotate="1"/>
  </customShpExts>
</s:customDat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2020-01-03T17:39:00Z</dcterms:created>
  <dc:creator>shenpeiyi</dc:creator>
  <cp:lastModifiedBy>林来鑫</cp:lastModifiedBy>
  <dcterms:modified xsi:type="dcterms:W3CDTF">2023-12-04T13:28:46Z</dcterms:modified>
  <cp:revision>2</cp:revision>
</cp:coreProperties>
</file>

<file path=customXml/item3.xml><?xml version="1.0" encoding="utf-8"?>
<Properties xmlns="http://schemas.openxmlformats.org/officeDocument/2006/extended-properties" xmlns:vt="http://schemas.openxmlformats.org/officeDocument/2006/docPropsVTypes">
  <Template>Normal</Template>
  <Pages>24</Pages>
  <Words>7240</Words>
  <Characters>7609</Characters>
  <Lines>12</Lines>
  <Paragraphs>7</Paragraphs>
  <TotalTime>29</TotalTime>
  <ScaleCrop>false</ScaleCrop>
  <LinksUpToDate>false</LinksUpToDate>
  <CharactersWithSpaces>7964</CharactersWithSpaces>
  <Application>WPS Office_11.8.2.12085_F1E327BC-269C-435d-A152-05C5408002CA</Application>
  <DocSecurity>0</DocSecurity>
</Properties>
</file>

<file path=customXml/item4.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6995A9674E5C47078AAA41C518AB08C7</vt:lpwstr>
  </property>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04b60c-114e-4f18-949c-bb9adb56e165}">
  <ds:schemaRefs/>
</ds:datastoreItem>
</file>

<file path=customXml/itemProps3.xml><?xml version="1.0" encoding="utf-8"?>
<ds:datastoreItem xmlns:ds="http://schemas.openxmlformats.org/officeDocument/2006/customXml" ds:itemID="{0e80ad47-4d4c-4d2d-952f-b95896a06be6}">
  <ds:schemaRefs/>
</ds:datastoreItem>
</file>

<file path=customXml/itemProps4.xml><?xml version="1.0" encoding="utf-8"?>
<ds:datastoreItem xmlns:ds="http://schemas.openxmlformats.org/officeDocument/2006/customXml" ds:itemID="{5c2b8242-005e-4590-8aff-d338abf10e7a}">
  <ds:schemaRefs/>
</ds:datastoreItem>
</file>

<file path=docProps/app.xml><?xml version="1.0" encoding="utf-8"?>
<Properties xmlns="http://schemas.openxmlformats.org/officeDocument/2006/extended-properties" xmlns:vt="http://schemas.openxmlformats.org/officeDocument/2006/docPropsVTypes">
  <Template>Normal</Template>
  <Pages>8</Pages>
  <Words>2459</Words>
  <Characters>2602</Characters>
  <Lines>1</Lines>
  <Paragraphs>1</Paragraphs>
  <TotalTime>5</TotalTime>
  <ScaleCrop>false</ScaleCrop>
  <LinksUpToDate>false</LinksUpToDate>
  <CharactersWithSpaces>2689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2020-01-03T17:39:00Z</dcterms:created>
  <dc:creator>shenpeiyi</dc:creator>
  <cp:lastModifiedBy>陈培铭</cp:lastModifiedBy>
  <cp:lastPrinted>2024-11-07T00:55:00Z</cp:lastPrinted>
  <dcterms:modified xsi:type="dcterms:W3CDTF">2025-11-05T08:40:42Z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4FC083DBD94F4DF4945E2C91004B0B6A</vt:lpwstr>
  </property>
</Properties>
</file>