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74"/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jc w:val="center"/>
        <w:textAlignment w:val="auto"/>
        <w:rPr>
          <w:rFonts w:hint="default"/>
          <w:lang w:val="en-US" w:eastAsia="zh-CN"/>
        </w:rPr>
      </w:pPr>
      <w:bookmarkStart w:id="0" w:name="_Toc25515"/>
      <w:bookmarkStart w:id="1" w:name="_Toc26963"/>
      <w:r>
        <w:rPr>
          <w:rFonts w:hint="eastAsia"/>
          <w:lang w:val="en-US" w:eastAsia="zh-CN"/>
        </w:rPr>
        <w:t xml:space="preserve">附录A </w:t>
      </w:r>
      <w:r>
        <w:rPr>
          <w:rFonts w:hint="default"/>
          <w:lang w:val="en-US" w:eastAsia="zh-CN"/>
        </w:rPr>
        <w:t>计量用低压电流互感器外形尺寸图</w:t>
      </w:r>
      <w:bookmarkEnd w:id="0"/>
      <w:bookmarkEnd w:id="1"/>
    </w:p>
    <w:p>
      <w:pPr>
        <w:pStyle w:val="276"/>
        <w:numPr>
          <w:ilvl w:val="1"/>
          <w:numId w:val="0"/>
        </w:numPr>
        <w:ind w:left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A.1 </w:t>
      </w:r>
      <w:r>
        <w:rPr>
          <w:rFonts w:hint="default"/>
          <w:lang w:val="en-US" w:eastAsia="zh-CN"/>
        </w:rPr>
        <w:t>计量用低压电流互感器外形图</w:t>
      </w:r>
      <w:bookmarkStart w:id="3" w:name="_GoBack"/>
      <w:bookmarkEnd w:id="3"/>
    </w:p>
    <w:p>
      <w:pPr>
        <w:pStyle w:val="258"/>
      </w:pPr>
      <w:r>
        <w:rPr>
          <w:rFonts w:hint="eastAsia"/>
          <w:lang w:val="en-US" w:eastAsia="zh-CN"/>
        </w:rPr>
        <w:t xml:space="preserve">   </w:t>
      </w:r>
      <w:r>
        <w:drawing>
          <wp:inline distT="0" distB="0" distL="0" distR="0">
            <wp:extent cx="5020945" cy="3696335"/>
            <wp:effectExtent l="0" t="0" r="8255" b="1841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0945" cy="369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8"/>
        <w:rPr>
          <w:rFonts w:hint="default"/>
          <w:lang w:val="en-US" w:eastAsia="zh-CN"/>
        </w:rPr>
      </w:pPr>
    </w:p>
    <w:p>
      <w:pPr>
        <w:pStyle w:val="258"/>
        <w:ind w:left="0" w:leftChars="0" w:firstLine="0" w:firstLineChars="0"/>
        <w:jc w:val="center"/>
      </w:pPr>
      <w:r>
        <w:drawing>
          <wp:inline distT="0" distB="0" distL="114300" distR="114300">
            <wp:extent cx="5039995" cy="3474720"/>
            <wp:effectExtent l="0" t="0" r="8255" b="11430"/>
            <wp:docPr id="2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8"/>
        <w:ind w:left="0" w:leftChars="0" w:firstLine="0" w:firstLineChars="0"/>
        <w:jc w:val="center"/>
      </w:pPr>
    </w:p>
    <w:p>
      <w:pPr>
        <w:pStyle w:val="258"/>
        <w:ind w:left="0" w:leftChars="0" w:firstLine="0" w:firstLineChars="0"/>
        <w:jc w:val="center"/>
      </w:pPr>
    </w:p>
    <w:p>
      <w:pPr>
        <w:pStyle w:val="258"/>
        <w:ind w:left="0" w:leftChars="0" w:firstLine="0" w:firstLineChars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5040630" cy="3472815"/>
            <wp:effectExtent l="0" t="0" r="7620" b="13335"/>
            <wp:docPr id="2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630" cy="347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8"/>
        <w:ind w:left="0" w:leftChars="0" w:firstLine="0" w:firstLineChars="0"/>
        <w:jc w:val="center"/>
      </w:pPr>
    </w:p>
    <w:p>
      <w:pPr>
        <w:pStyle w:val="258"/>
        <w:ind w:left="0" w:leftChars="0" w:firstLine="0" w:firstLineChars="0"/>
        <w:jc w:val="center"/>
      </w:pP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5039995" cy="3479800"/>
            <wp:effectExtent l="0" t="0" r="8255" b="6350"/>
            <wp:docPr id="2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47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8"/>
        <w:ind w:left="0" w:leftChars="0" w:firstLine="0" w:firstLineChars="0"/>
        <w:jc w:val="center"/>
      </w:pPr>
    </w:p>
    <w:p>
      <w:pPr>
        <w:pStyle w:val="258"/>
        <w:ind w:left="0" w:leftChars="0" w:firstLine="0" w:firstLineChars="0"/>
        <w:jc w:val="center"/>
      </w:pPr>
    </w:p>
    <w:p>
      <w:pPr>
        <w:pStyle w:val="258"/>
        <w:ind w:left="0" w:leftChars="0" w:firstLine="0" w:firstLineChars="0"/>
        <w:jc w:val="center"/>
      </w:pPr>
    </w:p>
    <w:p>
      <w:pPr>
        <w:pStyle w:val="258"/>
        <w:ind w:left="0" w:leftChars="0" w:firstLine="0" w:firstLineChars="0"/>
        <w:jc w:val="center"/>
      </w:pPr>
    </w:p>
    <w:p>
      <w:pPr>
        <w:pStyle w:val="258"/>
        <w:ind w:left="0" w:leftChars="0" w:firstLine="0" w:firstLineChars="0"/>
        <w:jc w:val="center"/>
      </w:pPr>
      <w:r>
        <w:drawing>
          <wp:inline distT="0" distB="0" distL="114300" distR="114300">
            <wp:extent cx="5039995" cy="3474720"/>
            <wp:effectExtent l="0" t="0" r="8255" b="11430"/>
            <wp:docPr id="2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76"/>
        <w:numPr>
          <w:ilvl w:val="1"/>
          <w:numId w:val="0"/>
        </w:numPr>
        <w:ind w:leftChars="0"/>
        <w:jc w:val="left"/>
        <w:rPr>
          <w:rFonts w:hint="default"/>
          <w:szCs w:val="22"/>
          <w:lang w:val="en-US" w:eastAsia="zh-CN"/>
        </w:rPr>
      </w:pPr>
      <w:bookmarkStart w:id="2" w:name="_Toc16334"/>
      <w:r>
        <w:rPr>
          <w:rFonts w:hint="eastAsia"/>
          <w:szCs w:val="22"/>
          <w:lang w:val="en-US" w:eastAsia="zh-CN"/>
        </w:rPr>
        <w:t>A.2 计量用低压电流互感器二次端子</w:t>
      </w:r>
      <w:bookmarkEnd w:id="2"/>
      <w:r>
        <w:rPr>
          <w:rFonts w:hint="eastAsia"/>
          <w:szCs w:val="22"/>
          <w:lang w:val="en-US" w:eastAsia="zh-CN"/>
        </w:rPr>
        <w:t>罩</w:t>
      </w:r>
    </w:p>
    <w:p>
      <w:pPr>
        <w:adjustRightInd w:val="0"/>
        <w:jc w:val="center"/>
        <w:rPr>
          <w:rFonts w:hint="eastAsia"/>
          <w:sz w:val="24"/>
          <w:szCs w:val="24"/>
        </w:rPr>
      </w:pPr>
      <w:r>
        <w:rPr>
          <w:rFonts w:cs="Times New Roman"/>
          <w:b/>
          <w:sz w:val="24"/>
          <w:szCs w:val="24"/>
        </w:rPr>
        <w:drawing>
          <wp:inline distT="0" distB="0" distL="114300" distR="114300">
            <wp:extent cx="5039995" cy="3471545"/>
            <wp:effectExtent l="0" t="0" r="8255" b="14605"/>
            <wp:docPr id="28" name="图片 22" descr="二次端子罩2(南方电网专 用2014-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2" descr="二次端子罩2(南方电网专 用2014-7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47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8"/>
        <w:ind w:left="0" w:leftChars="0" w:firstLine="0" w:firstLineChars="0"/>
        <w:jc w:val="center"/>
        <w:rPr>
          <w:rFonts w:hint="default"/>
          <w:lang w:val="en-US" w:eastAsia="zh-CN"/>
        </w:rPr>
      </w:pPr>
    </w:p>
    <w:p>
      <w:pPr>
        <w:pStyle w:val="258"/>
        <w:ind w:left="0" w:leftChars="0" w:firstLine="0" w:firstLineChars="0"/>
        <w:jc w:val="both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footerReference r:id="rId5" w:type="even"/>
      <w:pgSz w:w="11907" w:h="16839"/>
      <w:pgMar w:top="1418" w:right="1134" w:bottom="1134" w:left="1418" w:header="1418" w:footer="1134" w:gutter="0"/>
      <w:lnNumType w:countBy="0" w:restart="continuous"/>
      <w:pgNumType w:fmt="decimal" w:start="1"/>
      <w:cols w:space="425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Britannic Bold">
    <w:panose1 w:val="020B0903060703020204"/>
    <w:charset w:val="00"/>
    <w:family w:val="swiss"/>
    <w:pitch w:val="default"/>
    <w:sig w:usb0="00000003" w:usb1="00000000" w:usb2="00000000" w:usb3="00000000" w:csb0="2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2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rPr>
        <w:rStyle w:val="234"/>
      </w:rPr>
    </w:pPr>
    <w:r>
      <w:rPr>
        <w:rStyle w:val="234"/>
      </w:rPr>
      <w:fldChar w:fldCharType="begin"/>
    </w:r>
    <w:r>
      <w:rPr>
        <w:rStyle w:val="234"/>
      </w:rPr>
      <w:instrText xml:space="preserve"> PAGE  </w:instrText>
    </w:r>
    <w:r>
      <w:rPr>
        <w:rStyle w:val="234"/>
      </w:rPr>
      <w:fldChar w:fldCharType="separate"/>
    </w:r>
    <w:r>
      <w:rPr>
        <w:rStyle w:val="234"/>
      </w:rPr>
      <w:t>1</w:t>
    </w:r>
    <w:r>
      <w:rPr>
        <w:rStyle w:val="234"/>
      </w:rPr>
      <w:fldChar w:fldCharType="end"/>
    </w:r>
  </w:p>
  <w:p>
    <w:pPr>
      <w:pStyle w:val="252"/>
      <w:ind w:right="360" w:firstLine="360" w:firstLineChars="0"/>
      <w:rPr>
        <w:rStyle w:val="23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1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rPr>
        <w:rStyle w:val="234"/>
      </w:rPr>
    </w:pPr>
    <w:r>
      <w:rPr>
        <w:rStyle w:val="234"/>
      </w:rPr>
      <w:fldChar w:fldCharType="begin"/>
    </w:r>
    <w:r>
      <w:rPr>
        <w:rStyle w:val="234"/>
      </w:rPr>
      <w:instrText xml:space="preserve"> PAGE  </w:instrText>
    </w:r>
    <w:r>
      <w:rPr>
        <w:rStyle w:val="234"/>
      </w:rPr>
      <w:fldChar w:fldCharType="separate"/>
    </w:r>
    <w:r>
      <w:rPr>
        <w:rStyle w:val="234"/>
      </w:rPr>
      <w:t>1</w:t>
    </w:r>
    <w:r>
      <w:rPr>
        <w:rStyle w:val="234"/>
      </w:rPr>
      <w:fldChar w:fldCharType="end"/>
    </w:r>
  </w:p>
  <w:p>
    <w:pPr>
      <w:pStyle w:val="251"/>
      <w:ind w:right="360" w:firstLine="360" w:firstLineChars="0"/>
      <w:rPr>
        <w:rStyle w:val="23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3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7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5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2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20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50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23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39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46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26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30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abstractNum w:abstractNumId="10">
    <w:nsid w:val="079102AD"/>
    <w:multiLevelType w:val="multilevel"/>
    <w:tmpl w:val="079102AD"/>
    <w:lvl w:ilvl="0" w:tentative="0">
      <w:start w:val="1"/>
      <w:numFmt w:val="decimal"/>
      <w:pStyle w:val="303"/>
      <w:suff w:val="nothing"/>
      <w:lvlText w:val="注%1："/>
      <w:lvlJc w:val="left"/>
      <w:pPr>
        <w:ind w:left="811" w:hanging="448"/>
      </w:pPr>
      <w:rPr>
        <w:rFonts w:ascii="黑体" w:hAnsi="黑体" w:eastAsia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>
    <w:nsid w:val="09227E31"/>
    <w:multiLevelType w:val="multilevel"/>
    <w:tmpl w:val="09227E31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1" w:tentative="0">
      <w:start w:val="1"/>
      <w:numFmt w:val="decimal"/>
      <w:pStyle w:val="300"/>
      <w:suff w:val="nothing"/>
      <w:lvlText w:val="表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  <w14:cntxtalts w14:val="0"/>
      </w:rPr>
    </w:lvl>
    <w:lvl w:ilvl="2" w:tentative="0">
      <w:start w:val="1"/>
      <w:numFmt w:val="none"/>
      <w:pStyle w:val="316"/>
      <w:suff w:val="nothing"/>
      <w:lvlText w:val="%1表%2　"/>
      <w:lvlJc w:val="left"/>
      <w:pPr>
        <w:ind w:left="0" w:firstLine="0"/>
      </w:pPr>
      <w:rPr>
        <w:rFonts w:hint="eastAsia" w:ascii="黑体" w:hAnsi="黑体" w:eastAsia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>
    <w:nsid w:val="0AE367E9"/>
    <w:multiLevelType w:val="multilevel"/>
    <w:tmpl w:val="0AE367E9"/>
    <w:lvl w:ilvl="0" w:tentative="0">
      <w:start w:val="1"/>
      <w:numFmt w:val="none"/>
      <w:pStyle w:val="292"/>
      <w:suff w:val="nothing"/>
      <w:lvlText w:val="%1示例："/>
      <w:lvlJc w:val="left"/>
      <w:pPr>
        <w:ind w:left="0" w:firstLine="363"/>
      </w:pPr>
      <w:rPr>
        <w:rFonts w:hint="eastAsia" w:ascii="黑体" w:eastAsia="黑体"/>
        <w:b w:val="0"/>
        <w:i w:val="0"/>
        <w:sz w:val="18"/>
        <w:szCs w:val="18"/>
      </w:rPr>
    </w:lvl>
    <w:lvl w:ilvl="1" w:tentative="0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>
    <w:nsid w:val="0D46713A"/>
    <w:multiLevelType w:val="multilevel"/>
    <w:tmpl w:val="0D46713A"/>
    <w:lvl w:ilvl="0" w:tentative="0">
      <w:start w:val="1"/>
      <w:numFmt w:val="bullet"/>
      <w:pStyle w:val="325"/>
      <w:lvlText w:val=""/>
      <w:lvlJc w:val="left"/>
      <w:pPr>
        <w:ind w:left="206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626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046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466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1886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306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726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146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566" w:hanging="420"/>
      </w:pPr>
      <w:rPr>
        <w:rFonts w:hint="default" w:ascii="Wingdings" w:hAnsi="Wingdings"/>
      </w:rPr>
    </w:lvl>
  </w:abstractNum>
  <w:abstractNum w:abstractNumId="14">
    <w:nsid w:val="1FC91163"/>
    <w:multiLevelType w:val="multilevel"/>
    <w:tmpl w:val="1FC91163"/>
    <w:lvl w:ilvl="0" w:tentative="0">
      <w:start w:val="1"/>
      <w:numFmt w:val="decimal"/>
      <w:pStyle w:val="259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pStyle w:val="260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 w:tentative="0">
      <w:start w:val="1"/>
      <w:numFmt w:val="decimal"/>
      <w:pStyle w:val="261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290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294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299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>
    <w:nsid w:val="2A8F7113"/>
    <w:multiLevelType w:val="multilevel"/>
    <w:tmpl w:val="2A8F7113"/>
    <w:lvl w:ilvl="0" w:tentative="0">
      <w:start w:val="1"/>
      <w:numFmt w:val="upperLetter"/>
      <w:pStyle w:val="349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281"/>
      <w:suff w:val="nothing"/>
      <w:lvlText w:val="图%1.%2　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>
    <w:nsid w:val="41A64E98"/>
    <w:multiLevelType w:val="multilevel"/>
    <w:tmpl w:val="41A64E98"/>
    <w:lvl w:ilvl="0" w:tentative="0">
      <w:start w:val="1"/>
      <w:numFmt w:val="decimal"/>
      <w:pStyle w:val="305"/>
      <w:lvlText w:val="0.%1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pStyle w:val="346"/>
      <w:lvlText w:val="0.%1.%2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>
    <w:nsid w:val="43DE53CB"/>
    <w:multiLevelType w:val="multilevel"/>
    <w:tmpl w:val="43DE53CB"/>
    <w:lvl w:ilvl="0" w:tentative="0">
      <w:start w:val="1"/>
      <w:numFmt w:val="decimal"/>
      <w:pStyle w:val="498"/>
      <w:lvlText w:val="%1 "/>
      <w:lvlJc w:val="left"/>
      <w:pPr>
        <w:ind w:left="425" w:hanging="425"/>
      </w:pPr>
      <w:rPr>
        <w:rFonts w:hint="eastAsia" w:ascii="黑体" w:hAnsi="黑体" w:eastAsia="黑体"/>
      </w:rPr>
    </w:lvl>
    <w:lvl w:ilvl="1" w:tentative="0">
      <w:start w:val="1"/>
      <w:numFmt w:val="decimal"/>
      <w:pStyle w:val="499"/>
      <w:lvlText w:val="%1.%2 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pStyle w:val="500"/>
      <w:lvlText w:val="%1.%2.%3"/>
      <w:lvlJc w:val="left"/>
      <w:pPr>
        <w:ind w:left="1418" w:hanging="1021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153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">
    <w:nsid w:val="4B733A5F"/>
    <w:multiLevelType w:val="multilevel"/>
    <w:tmpl w:val="4B733A5F"/>
    <w:lvl w:ilvl="0" w:tentative="0">
      <w:start w:val="1"/>
      <w:numFmt w:val="decimal"/>
      <w:pStyle w:val="306"/>
      <w:suff w:val="nothing"/>
      <w:lvlText w:val="示例%1："/>
      <w:lvlJc w:val="left"/>
      <w:pPr>
        <w:ind w:left="0" w:firstLine="363"/>
      </w:pPr>
      <w:rPr>
        <w:rFonts w:hint="eastAsia" w:ascii="黑体" w:hAnsi="Times New Roman" w:eastAsia="黑体"/>
        <w:b w:val="0"/>
        <w:i w:val="0"/>
        <w:sz w:val="18"/>
        <w:szCs w:val="18"/>
        <w:vertAlign w:val="baseline"/>
      </w:rPr>
    </w:lvl>
    <w:lvl w:ilvl="1" w:tentative="0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 w:tentative="0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 w:tentative="0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 w:tentative="0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>
    <w:nsid w:val="55E02EF4"/>
    <w:multiLevelType w:val="multilevel"/>
    <w:tmpl w:val="55E02EF4"/>
    <w:lvl w:ilvl="0" w:tentative="0">
      <w:start w:val="1"/>
      <w:numFmt w:val="decimal"/>
      <w:pStyle w:val="301"/>
      <w:lvlText w:val="图%1"/>
      <w:lvlJc w:val="left"/>
      <w:pPr>
        <w:tabs>
          <w:tab w:val="left" w:pos="360"/>
        </w:tabs>
        <w:ind w:left="0" w:firstLine="0"/>
      </w:pPr>
      <w:rPr>
        <w:rFonts w:hint="eastAsia" w:ascii="黑体" w:eastAsia="黑体"/>
        <w:b w:val="0"/>
        <w:i w:val="0"/>
        <w:sz w:val="20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>
    <w:nsid w:val="5B7E3733"/>
    <w:multiLevelType w:val="multilevel"/>
    <w:tmpl w:val="5B7E3733"/>
    <w:lvl w:ilvl="0" w:tentative="0">
      <w:start w:val="1"/>
      <w:numFmt w:val="decimal"/>
      <w:pStyle w:val="295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>
    <w:nsid w:val="5F9915D6"/>
    <w:multiLevelType w:val="multilevel"/>
    <w:tmpl w:val="5F9915D6"/>
    <w:lvl w:ilvl="0" w:tentative="0">
      <w:start w:val="1"/>
      <w:numFmt w:val="lowerLetter"/>
      <w:pStyle w:val="304"/>
      <w:lvlText w:val="%1)"/>
      <w:lvlJc w:val="left"/>
      <w:pPr>
        <w:tabs>
          <w:tab w:val="left" w:pos="840"/>
        </w:tabs>
        <w:ind w:left="839" w:hanging="419"/>
      </w:pPr>
      <w:rPr>
        <w:rFonts w:hint="eastAsia" w:ascii="宋体" w:eastAsia="宋体"/>
        <w:b w:val="0"/>
        <w:i w:val="0"/>
        <w:sz w:val="21"/>
        <w:szCs w:val="21"/>
      </w:rPr>
    </w:lvl>
    <w:lvl w:ilvl="1" w:tentative="0">
      <w:start w:val="1"/>
      <w:numFmt w:val="decimal"/>
      <w:pStyle w:val="293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 w:tentative="0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hint="eastAsia" w:ascii="宋体" w:eastAsia="宋体"/>
        <w:b w:val="0"/>
        <w:i w:val="0"/>
        <w:sz w:val="21"/>
        <w:szCs w:val="21"/>
      </w:r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22">
    <w:nsid w:val="60B55DC2"/>
    <w:multiLevelType w:val="multilevel"/>
    <w:tmpl w:val="60B55DC2"/>
    <w:lvl w:ilvl="0" w:tentative="0">
      <w:start w:val="1"/>
      <w:numFmt w:val="upperLetter"/>
      <w:pStyle w:val="348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decimal"/>
      <w:pStyle w:val="275"/>
      <w:suff w:val="nothing"/>
      <w:lvlText w:val="表%1.%2　"/>
      <w:lvlJc w:val="left"/>
      <w:pPr>
        <w:ind w:left="0" w:firstLine="0"/>
      </w:pPr>
      <w:rPr>
        <w:rFonts w:hint="eastAsia" w:ascii="黑体" w:hAnsi="黑体" w:eastAsia="黑体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  <w14:cntxtalts w14:val="0"/>
      </w:rPr>
    </w:lvl>
    <w:lvl w:ilvl="2" w:tentative="0">
      <w:start w:val="1"/>
      <w:numFmt w:val="none"/>
      <w:pStyle w:val="317"/>
      <w:suff w:val="nothing"/>
      <w:lvlText w:val="表%1.%2　"/>
      <w:lvlJc w:val="left"/>
      <w:pPr>
        <w:ind w:left="0" w:firstLine="0"/>
      </w:pPr>
      <w:rPr>
        <w:rFonts w:hint="eastAsia" w:ascii="黑体" w:hAnsi="黑体" w:eastAsia="黑体"/>
        <w:b w:val="0"/>
        <w:i w:val="0"/>
        <w:sz w:val="21"/>
      </w:rPr>
    </w:lvl>
    <w:lvl w:ilvl="3" w:tentative="0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3">
    <w:nsid w:val="657D3FBC"/>
    <w:multiLevelType w:val="multilevel"/>
    <w:tmpl w:val="657D3FBC"/>
    <w:lvl w:ilvl="0" w:tentative="0">
      <w:start w:val="1"/>
      <w:numFmt w:val="upperLetter"/>
      <w:pStyle w:val="274"/>
      <w:suff w:val="nothing"/>
      <w:lvlText w:val="附　录　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pacing w:val="0"/>
        <w:w w:val="100"/>
        <w:sz w:val="21"/>
      </w:rPr>
    </w:lvl>
    <w:lvl w:ilvl="1" w:tentative="0">
      <w:start w:val="1"/>
      <w:numFmt w:val="decimal"/>
      <w:pStyle w:val="276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277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278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279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280"/>
      <w:suff w:val="nothing"/>
      <w:lvlText w:val="%1.%2.%3.%4.%5.%6　"/>
      <w:lvlJc w:val="left"/>
      <w:pPr>
        <w:ind w:left="0" w:firstLine="0"/>
      </w:pPr>
      <w:rPr>
        <w:rFonts w:ascii="黑体" w:hAnsi="黑体" w:eastAsia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6" w:tentative="0">
      <w:start w:val="1"/>
      <w:numFmt w:val="decimal"/>
      <w:pStyle w:val="282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4">
    <w:nsid w:val="6CEA2025"/>
    <w:multiLevelType w:val="multilevel"/>
    <w:tmpl w:val="6CEA2025"/>
    <w:lvl w:ilvl="0" w:tentative="0">
      <w:start w:val="1"/>
      <w:numFmt w:val="decimal"/>
      <w:pStyle w:val="497"/>
      <w:lvlText w:val="3.%1"/>
      <w:lvlJc w:val="left"/>
      <w:pPr>
        <w:tabs>
          <w:tab w:val="left" w:pos="357"/>
        </w:tabs>
        <w:ind w:left="0" w:firstLine="0"/>
      </w:pPr>
      <w:rPr>
        <w:rFonts w:hint="eastAsia" w:ascii="黑体" w:eastAsia="黑体"/>
        <w:b/>
        <w:i w:val="0"/>
        <w:sz w:val="20"/>
      </w:rPr>
    </w:lvl>
    <w:lvl w:ilvl="1" w:tentative="0">
      <w:start w:val="1"/>
      <w:numFmt w:val="decimal"/>
      <w:lvlText w:val="3.%1.%2"/>
      <w:lvlJc w:val="left"/>
      <w:pPr>
        <w:tabs>
          <w:tab w:val="left" w:pos="720"/>
        </w:tabs>
        <w:ind w:left="0" w:firstLine="0"/>
      </w:pPr>
      <w:rPr>
        <w:rFonts w:hint="eastAsia" w:ascii="黑体" w:eastAsia="黑体"/>
        <w:b/>
        <w:i w:val="0"/>
        <w:sz w:val="20"/>
      </w:rPr>
    </w:lvl>
    <w:lvl w:ilvl="2" w:tentative="0">
      <w:start w:val="1"/>
      <w:numFmt w:val="decimal"/>
      <w:lvlText w:val="3.%1.%2.%3"/>
      <w:lvlJc w:val="left"/>
      <w:pPr>
        <w:tabs>
          <w:tab w:val="left" w:pos="720"/>
        </w:tabs>
        <w:ind w:left="0" w:firstLine="0"/>
      </w:pPr>
      <w:rPr>
        <w:rFonts w:hint="eastAsia" w:ascii="黑体" w:eastAsia="黑体"/>
        <w:b/>
        <w:i w:val="0"/>
        <w:sz w:val="20"/>
      </w:rPr>
    </w:lvl>
    <w:lvl w:ilvl="3" w:tentative="0">
      <w:start w:val="1"/>
      <w:numFmt w:val="decimal"/>
      <w:lvlText w:val="3.%1.%2.%3.%4"/>
      <w:lvlJc w:val="left"/>
      <w:pPr>
        <w:tabs>
          <w:tab w:val="left" w:pos="1077"/>
        </w:tabs>
        <w:ind w:left="0" w:firstLine="0"/>
      </w:pPr>
      <w:rPr>
        <w:rFonts w:hint="eastAsia" w:ascii="黑体" w:eastAsia="黑体"/>
        <w:b/>
        <w:i w:val="0"/>
        <w:sz w:val="20"/>
      </w:rPr>
    </w:lvl>
    <w:lvl w:ilvl="4" w:tentative="0">
      <w:start w:val="1"/>
      <w:numFmt w:val="decimal"/>
      <w:lvlText w:val="3.%1.%2.%3.%4.%5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0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  <w:b/>
        <w:i w:val="0"/>
        <w:sz w:val="21"/>
      </w:rPr>
    </w:lvl>
    <w:lvl w:ilvl="6" w:tentative="0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  <w:b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  <w:b/>
        <w:i w:val="0"/>
        <w:sz w:val="21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202"/>
        </w:tabs>
        <w:ind w:left="5102" w:hanging="1700"/>
      </w:pPr>
      <w:rPr>
        <w:rFonts w:hint="eastAsia"/>
        <w:b/>
        <w:i w:val="0"/>
        <w:sz w:val="21"/>
      </w:rPr>
    </w:lvl>
  </w:abstractNum>
  <w:abstractNum w:abstractNumId="25">
    <w:nsid w:val="6DBF04F4"/>
    <w:multiLevelType w:val="multilevel"/>
    <w:tmpl w:val="6DBF04F4"/>
    <w:lvl w:ilvl="0" w:tentative="0">
      <w:start w:val="1"/>
      <w:numFmt w:val="none"/>
      <w:pStyle w:val="302"/>
      <w:suff w:val="nothing"/>
      <w:lvlText w:val="%1注："/>
      <w:lvlJc w:val="left"/>
      <w:pPr>
        <w:ind w:left="726" w:hanging="363"/>
      </w:pPr>
      <w:rPr>
        <w:rFonts w:hint="eastAsia" w:ascii="黑体" w:hAnsi="Times New Roman" w:eastAsia="黑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6">
    <w:nsid w:val="763A6836"/>
    <w:multiLevelType w:val="multilevel"/>
    <w:tmpl w:val="763A6836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07"/>
      <w:suff w:val="nothing"/>
      <w:lvlText w:val="%1%2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2" w:tentative="0">
      <w:start w:val="1"/>
      <w:numFmt w:val="decimal"/>
      <w:pStyle w:val="308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pStyle w:val="309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pStyle w:val="310"/>
      <w:suff w:val="nothing"/>
      <w:lvlText w:val="表%1%2.%3.%4-%5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Restart w:val="4"/>
      <w:pStyle w:val="311"/>
      <w:suff w:val="nothing"/>
      <w:lvlText w:val="%1图%2.%3.%4-%6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4"/>
      <w:pStyle w:val="312"/>
      <w:suff w:val="nothing"/>
      <w:lvlText w:val="(%2.%3.%4-%7)"/>
      <w:lvlJc w:val="center"/>
      <w:pPr>
        <w:ind w:left="288" w:firstLine="288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2"/>
      <w:pStyle w:val="314"/>
      <w:lvlText w:val="    %1%8"/>
      <w:lvlJc w:val="left"/>
      <w:pPr>
        <w:tabs>
          <w:tab w:val="left" w:pos="72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2"/>
      <w:pStyle w:val="313"/>
      <w:lvlText w:val="%2.0.%9"/>
      <w:lvlJc w:val="left"/>
      <w:pPr>
        <w:tabs>
          <w:tab w:val="left" w:pos="72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abstractNum w:abstractNumId="27">
    <w:nsid w:val="76933334"/>
    <w:multiLevelType w:val="multilevel"/>
    <w:tmpl w:val="76933334"/>
    <w:lvl w:ilvl="0" w:tentative="0">
      <w:start w:val="1"/>
      <w:numFmt w:val="none"/>
      <w:pStyle w:val="285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3"/>
  </w:num>
  <w:num w:numId="13">
    <w:abstractNumId w:val="22"/>
  </w:num>
  <w:num w:numId="14">
    <w:abstractNumId w:val="15"/>
  </w:num>
  <w:num w:numId="15">
    <w:abstractNumId w:val="27"/>
  </w:num>
  <w:num w:numId="16">
    <w:abstractNumId w:val="12"/>
  </w:num>
  <w:num w:numId="17">
    <w:abstractNumId w:val="21"/>
  </w:num>
  <w:num w:numId="18">
    <w:abstractNumId w:val="20"/>
  </w:num>
  <w:num w:numId="19">
    <w:abstractNumId w:val="11"/>
  </w:num>
  <w:num w:numId="20">
    <w:abstractNumId w:val="19"/>
  </w:num>
  <w:num w:numId="21">
    <w:abstractNumId w:val="25"/>
  </w:num>
  <w:num w:numId="22">
    <w:abstractNumId w:val="10"/>
  </w:num>
  <w:num w:numId="23">
    <w:abstractNumId w:val="16"/>
  </w:num>
  <w:num w:numId="24">
    <w:abstractNumId w:val="18"/>
  </w:num>
  <w:num w:numId="25">
    <w:abstractNumId w:val="26"/>
  </w:num>
  <w:num w:numId="26">
    <w:abstractNumId w:val="13"/>
  </w:num>
  <w:num w:numId="27">
    <w:abstractNumId w:val="24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mirrorMargins w:val="1"/>
  <w:bordersDoNotSurroundHeader w:val="1"/>
  <w:bordersDoNotSurroundFooter w:val="1"/>
  <w:attachedTemplate r:id="rId1"/>
  <w:documentProtection w:enforcement="0"/>
  <w:defaultTabStop w:val="210"/>
  <w:evenAndOddHeaders w:val="1"/>
  <w:drawingGridHorizontalSpacing w:val="21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853132"/>
    <w:rsid w:val="00006548"/>
    <w:rsid w:val="00027BD3"/>
    <w:rsid w:val="00036B39"/>
    <w:rsid w:val="000372EA"/>
    <w:rsid w:val="00040BBF"/>
    <w:rsid w:val="00053FB5"/>
    <w:rsid w:val="00075DD9"/>
    <w:rsid w:val="00076F59"/>
    <w:rsid w:val="0009271F"/>
    <w:rsid w:val="0009648F"/>
    <w:rsid w:val="000A568D"/>
    <w:rsid w:val="000A6E5F"/>
    <w:rsid w:val="000B6ECB"/>
    <w:rsid w:val="000C21DC"/>
    <w:rsid w:val="000C2EFF"/>
    <w:rsid w:val="000D2D03"/>
    <w:rsid w:val="000E2B29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668C"/>
    <w:rsid w:val="00490088"/>
    <w:rsid w:val="004A324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73966"/>
    <w:rsid w:val="00573CAA"/>
    <w:rsid w:val="00596BBE"/>
    <w:rsid w:val="005A35D5"/>
    <w:rsid w:val="005A406C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B643E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D2FAA"/>
    <w:rsid w:val="007E0206"/>
    <w:rsid w:val="007E3F4F"/>
    <w:rsid w:val="007F69B9"/>
    <w:rsid w:val="00811C33"/>
    <w:rsid w:val="00852FD6"/>
    <w:rsid w:val="0086798F"/>
    <w:rsid w:val="008708FD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76B1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6C5C"/>
    <w:rsid w:val="00DE79D1"/>
    <w:rsid w:val="00DF3719"/>
    <w:rsid w:val="00E05C6A"/>
    <w:rsid w:val="00E05E73"/>
    <w:rsid w:val="00E12E32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0B9A6DCA"/>
    <w:rsid w:val="0E855724"/>
    <w:rsid w:val="0FE76E4B"/>
    <w:rsid w:val="150A4825"/>
    <w:rsid w:val="15A14ACB"/>
    <w:rsid w:val="187F642B"/>
    <w:rsid w:val="188B6FB4"/>
    <w:rsid w:val="1B0209BF"/>
    <w:rsid w:val="1BF57209"/>
    <w:rsid w:val="1DD7303F"/>
    <w:rsid w:val="1EF14EC1"/>
    <w:rsid w:val="24427481"/>
    <w:rsid w:val="24BE1FE3"/>
    <w:rsid w:val="27066259"/>
    <w:rsid w:val="28EB715B"/>
    <w:rsid w:val="2A747A75"/>
    <w:rsid w:val="2C5D79EC"/>
    <w:rsid w:val="2ECD1E77"/>
    <w:rsid w:val="2EFA287C"/>
    <w:rsid w:val="314D33D4"/>
    <w:rsid w:val="314E6106"/>
    <w:rsid w:val="357279BF"/>
    <w:rsid w:val="37A729DD"/>
    <w:rsid w:val="385725EE"/>
    <w:rsid w:val="398A70F2"/>
    <w:rsid w:val="412E441A"/>
    <w:rsid w:val="452B202B"/>
    <w:rsid w:val="45473475"/>
    <w:rsid w:val="4D746902"/>
    <w:rsid w:val="50626FA8"/>
    <w:rsid w:val="51E91757"/>
    <w:rsid w:val="56B93772"/>
    <w:rsid w:val="588967D9"/>
    <w:rsid w:val="5F12390E"/>
    <w:rsid w:val="658C68EE"/>
    <w:rsid w:val="6A0B4147"/>
    <w:rsid w:val="6A853132"/>
    <w:rsid w:val="70181850"/>
    <w:rsid w:val="74170DD9"/>
    <w:rsid w:val="741B0413"/>
    <w:rsid w:val="78BD4437"/>
    <w:rsid w:val="7E77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qFormat="1" w:uiPriority="99" w:semiHidden="0" w:name="index 2"/>
    <w:lsdException w:qFormat="1" w:uiPriority="99" w:semiHidden="0" w:name="index 3"/>
    <w:lsdException w:qFormat="1" w:uiPriority="99" w:semiHidden="0" w:name="index 4"/>
    <w:lsdException w:qFormat="1" w:uiPriority="99" w:semiHidden="0" w:name="index 5"/>
    <w:lsdException w:qFormat="1" w:uiPriority="99" w:semiHidden="0" w:name="index 6"/>
    <w:lsdException w:qFormat="1" w:uiPriority="99" w:semiHidden="0" w:name="index 7"/>
    <w:lsdException w:qFormat="1" w:uiPriority="99" w:semiHidden="0" w:name="index 8"/>
    <w:lsdException w:qFormat="1" w:uiPriority="99" w:semiHidden="0" w:name="index 9"/>
    <w:lsdException w:qFormat="1" w:unhideWhenUsed="0" w:uiPriority="0" w:name="toc 1"/>
    <w:lsdException w:qFormat="1" w:unhideWhenUsed="0" w:uiPriority="39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iPriority="99" w:semiHidden="0" w:name="Normal Indent"/>
    <w:lsdException w:qFormat="1" w:unhideWhenUsed="0" w:uiPriority="0" w:name="footnote text"/>
    <w:lsdException w:qFormat="1" w:uiPriority="99" w:semiHidden="0" w:name="annotation text"/>
    <w:lsdException w:qFormat="1" w:unhideWhenUsed="0" w:uiPriority="0" w:name="header"/>
    <w:lsdException w:qFormat="1" w:unhideWhenUsed="0" w:uiPriority="0" w:name="footer"/>
    <w:lsdException w:qFormat="1" w:uiPriority="99" w:semiHidden="0" w:name="index heading"/>
    <w:lsdException w:qFormat="1" w:unhideWhenUsed="0" w:uiPriority="0" w:semiHidden="0" w:name="caption"/>
    <w:lsdException w:qFormat="1" w:unhideWhenUsed="0" w:uiPriority="0" w:name="table of figures"/>
    <w:lsdException w:qFormat="1" w:uiPriority="99" w:semiHidden="0" w:name="envelope address"/>
    <w:lsdException w:qFormat="1" w:uiPriority="99" w:semiHidden="0" w:name="envelope return"/>
    <w:lsdException w:qFormat="1" w:unhideWhenUsed="0" w:uiPriority="0" w:name="footnote reference"/>
    <w:lsdException w:qFormat="1" w:uiPriority="99" w:semiHidden="0" w:name="annotation reference"/>
    <w:lsdException w:qFormat="1" w:uiPriority="99" w:semiHidden="0" w:name="line number"/>
    <w:lsdException w:qFormat="1" w:unhideWhenUsed="0" w:uiPriority="0" w:name="page number"/>
    <w:lsdException w:qFormat="1" w:uiPriority="99" w:semiHidden="0" w:name="endnote reference"/>
    <w:lsdException w:qFormat="1" w:uiPriority="99" w:semiHidden="0" w:name="endnote text"/>
    <w:lsdException w:qFormat="1" w:uiPriority="99" w:semiHidden="0" w:name="table of authorities"/>
    <w:lsdException w:qFormat="1" w:uiPriority="99" w:semiHidden="0" w:name="macro"/>
    <w:lsdException w:qFormat="1" w:uiPriority="99" w:semiHidden="0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qFormat="1" w:uiPriority="99" w:semiHidden="0" w:name="List 4"/>
    <w:lsdException w:qFormat="1" w:uiPriority="99" w:semiHidden="0" w:name="List 5"/>
    <w:lsdException w:qFormat="1" w:uiPriority="99" w:semiHidden="0" w:name="List Bullet 2"/>
    <w:lsdException w:qFormat="1" w:uiPriority="99" w:semiHidden="0" w:name="List Bullet 3"/>
    <w:lsdException w:qFormat="1" w:uiPriority="99" w:semiHidden="0" w:name="List Bullet 4"/>
    <w:lsdException w:qFormat="1" w:uiPriority="99" w:semiHidden="0" w:name="List Bullet 5"/>
    <w:lsdException w:qFormat="1" w:uiPriority="99" w:semiHidden="0" w:name="List Number 2"/>
    <w:lsdException w:qFormat="1" w:uiPriority="99" w:semiHidden="0" w:name="List Number 3"/>
    <w:lsdException w:qFormat="1" w:uiPriority="99" w:semiHidden="0" w:name="List Number 4"/>
    <w:lsdException w:qFormat="1" w:uiPriority="99" w:semiHidden="0" w:name="List Number 5"/>
    <w:lsdException w:qFormat="1" w:unhideWhenUsed="0" w:uiPriority="0" w:semiHidden="0" w:name="Title"/>
    <w:lsdException w:qFormat="1" w:uiPriority="99" w:semiHidden="0" w:name="Closing"/>
    <w:lsdException w:qFormat="1" w:uiPriority="99" w:semiHidden="0" w:name="Signature"/>
    <w:lsdException w:qFormat="1" w:uiPriority="1" w:semiHidden="0" w:name="Default Paragraph Font"/>
    <w:lsdException w:qFormat="1" w:uiPriority="99" w:semiHidden="0" w:name="Body Text"/>
    <w:lsdException w:qFormat="1" w:uiPriority="99" w:semiHidden="0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qFormat="1" w:uiPriority="99" w:semiHidden="0" w:name="List Continue 4"/>
    <w:lsdException w:qFormat="1" w:uiPriority="99" w:semiHidden="0" w:name="List Continue 5"/>
    <w:lsdException w:qFormat="1" w:uiPriority="99" w:semiHidden="0" w:name="Message Header"/>
    <w:lsdException w:qFormat="1" w:unhideWhenUsed="0" w:uiPriority="11" w:semiHidden="0" w:name="Subtitle"/>
    <w:lsdException w:qFormat="1" w:uiPriority="99" w:semiHidden="0" w:name="Salutation"/>
    <w:lsdException w:qFormat="1" w:uiPriority="99" w:semiHidden="0" w:name="Date"/>
    <w:lsdException w:qFormat="1" w:uiPriority="99" w:semiHidden="0" w:name="Body Text First Indent"/>
    <w:lsdException w:qFormat="1" w:uiPriority="99" w:semiHidden="0" w:name="Body Text First Indent 2"/>
    <w:lsdException w:qFormat="1" w:uiPriority="99" w:semiHidden="0" w:name="Note Heading"/>
    <w:lsdException w:qFormat="1" w:uiPriority="99" w:semiHidden="0" w:name="Body Text 2"/>
    <w:lsdException w:qFormat="1" w:uiPriority="99" w:semiHidden="0" w:name="Body Text 3"/>
    <w:lsdException w:qFormat="1" w:uiPriority="99" w:semiHidden="0" w:name="Body Text Indent 2"/>
    <w:lsdException w:qFormat="1" w:uiPriority="99" w:semiHidden="0" w:name="Body Text Indent 3"/>
    <w:lsdException w:qFormat="1" w:uiPriority="99" w:semiHidden="0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iPriority="99" w:semiHidden="0" w:name="Plain Text"/>
    <w:lsdException w:qFormat="1" w:uiPriority="99" w:semiHidden="0" w:name="E-mail Signature"/>
    <w:lsdException w:qFormat="1" w:uiPriority="99" w:semiHidden="0" w:name="Normal (Web)"/>
    <w:lsdException w:qFormat="1" w:unhideWhenUsed="0" w:uiPriority="0" w:name="HTML Acronym"/>
    <w:lsdException w:qFormat="1" w:unhideWhenUsed="0" w:uiPriority="0" w:name="HTML Address"/>
    <w:lsdException w:qFormat="1" w:unhideWhenUsed="0" w:uiPriority="0" w:name="HTML Cite"/>
    <w:lsdException w:qFormat="1" w:unhideWhenUsed="0" w:uiPriority="0" w:name="HTML Code"/>
    <w:lsdException w:qFormat="1" w:unhideWhenUsed="0" w:uiPriority="0" w:name="HTML Definition"/>
    <w:lsdException w:qFormat="1" w:unhideWhenUsed="0" w:uiPriority="0" w:name="HTML Keyboard"/>
    <w:lsdException w:qFormat="1" w:unhideWhenUsed="0" w:uiPriority="0" w:name="HTML Preformatted"/>
    <w:lsdException w:qFormat="1" w:unhideWhenUsed="0" w:uiPriority="0" w:name="HTML Sample"/>
    <w:lsdException w:qFormat="1" w:unhideWhenUsed="0" w:uiPriority="0" w:name="HTML Typewriter"/>
    <w:lsdException w:qFormat="1" w:unhideWhenUsed="0" w:uiPriority="0" w:name="HTML Variable"/>
    <w:lsdException w:qFormat="1" w:uiPriority="99" w:semiHidden="0" w:name="Normal Table"/>
    <w:lsdException w:qFormat="1" w:uiPriority="99" w:semiHidden="0" w:name="annotation subject"/>
    <w:lsdException w:qFormat="1" w:uiPriority="99" w:semiHidden="0" w:name="Table Simple 1"/>
    <w:lsdException w:qFormat="1" w:uiPriority="99" w:semiHidden="0" w:name="Table Simple 2"/>
    <w:lsdException w:qFormat="1" w:uiPriority="99" w:semiHidden="0" w:name="Table Simple 3"/>
    <w:lsdException w:qFormat="1" w:uiPriority="99" w:semiHidden="0" w:name="Table Classic 1"/>
    <w:lsdException w:qFormat="1" w:uiPriority="99" w:semiHidden="0" w:name="Table Classic 2"/>
    <w:lsdException w:qFormat="1" w:uiPriority="99" w:semiHidden="0" w:name="Table Classic 3"/>
    <w:lsdException w:qFormat="1" w:uiPriority="99" w:semiHidden="0" w:name="Table Classic 4"/>
    <w:lsdException w:qFormat="1" w:uiPriority="99" w:semiHidden="0" w:name="Table Colorful 1"/>
    <w:lsdException w:qFormat="1" w:uiPriority="99" w:semiHidden="0" w:name="Table Colorful 2"/>
    <w:lsdException w:qFormat="1" w:uiPriority="99" w:semiHidden="0" w:name="Table Colorful 3"/>
    <w:lsdException w:qFormat="1" w:uiPriority="99" w:semiHidden="0" w:name="Table Columns 1"/>
    <w:lsdException w:qFormat="1" w:uiPriority="99" w:semiHidden="0" w:name="Table Columns 2"/>
    <w:lsdException w:qFormat="1" w:uiPriority="99" w:semiHidden="0" w:name="Table Columns 3"/>
    <w:lsdException w:qFormat="1" w:uiPriority="99" w:semiHidden="0" w:name="Table Columns 4"/>
    <w:lsdException w:qFormat="1" w:uiPriority="99" w:semiHidden="0" w:name="Table Columns 5"/>
    <w:lsdException w:qFormat="1" w:uiPriority="99" w:semiHidden="0" w:name="Table Grid 1"/>
    <w:lsdException w:qFormat="1" w:uiPriority="99" w:semiHidden="0" w:name="Table Grid 2"/>
    <w:lsdException w:qFormat="1" w:uiPriority="99" w:semiHidden="0" w:name="Table Grid 3"/>
    <w:lsdException w:qFormat="1" w:uiPriority="99" w:semiHidden="0" w:name="Table Grid 4"/>
    <w:lsdException w:qFormat="1" w:uiPriority="99" w:semiHidden="0" w:name="Table Grid 5"/>
    <w:lsdException w:qFormat="1" w:uiPriority="99" w:semiHidden="0" w:name="Table Grid 6"/>
    <w:lsdException w:qFormat="1" w:uiPriority="99" w:semiHidden="0" w:name="Table Grid 7"/>
    <w:lsdException w:qFormat="1" w:uiPriority="99" w:semiHidden="0" w:name="Table Grid 8"/>
    <w:lsdException w:qFormat="1" w:uiPriority="99" w:semiHidden="0" w:name="Table List 1"/>
    <w:lsdException w:qFormat="1" w:uiPriority="99" w:semiHidden="0" w:name="Table List 2"/>
    <w:lsdException w:qFormat="1" w:uiPriority="99" w:semiHidden="0" w:name="Table List 3"/>
    <w:lsdException w:qFormat="1" w:uiPriority="99" w:semiHidden="0" w:name="Table List 4"/>
    <w:lsdException w:qFormat="1" w:uiPriority="99" w:semiHidden="0" w:name="Table List 5"/>
    <w:lsdException w:qFormat="1" w:uiPriority="99" w:semiHidden="0" w:name="Table List 6"/>
    <w:lsdException w:qFormat="1" w:uiPriority="99" w:semiHidden="0" w:name="Table List 7"/>
    <w:lsdException w:qFormat="1" w:uiPriority="99" w:semiHidden="0" w:name="Table List 8"/>
    <w:lsdException w:qFormat="1" w:uiPriority="99" w:semiHidden="0" w:name="Table 3D effects 1"/>
    <w:lsdException w:qFormat="1" w:uiPriority="99" w:semiHidden="0" w:name="Table 3D effects 2"/>
    <w:lsdException w:qFormat="1" w:uiPriority="99" w:semiHidden="0" w:name="Table 3D effects 3"/>
    <w:lsdException w:qFormat="1" w:uiPriority="99" w:semiHidden="0" w:name="Table Contemporary"/>
    <w:lsdException w:qFormat="1" w:uiPriority="99" w:semiHidden="0" w:name="Table Elegant"/>
    <w:lsdException w:qFormat="1" w:uiPriority="99" w:semiHidden="0" w:name="Table Professional"/>
    <w:lsdException w:qFormat="1" w:uiPriority="99" w:semiHidden="0" w:name="Table Subtle 1"/>
    <w:lsdException w:qFormat="1" w:uiPriority="99" w:semiHidden="0" w:name="Table Subtle 2"/>
    <w:lsdException w:qFormat="1" w:uiPriority="99" w:semiHidden="0" w:name="Table Web 1"/>
    <w:lsdException w:qFormat="1" w:uiPriority="99" w:semiHidden="0" w:name="Table Web 2"/>
    <w:lsdException w:qFormat="1" w:uiPriority="99" w:semiHidden="0" w:name="Table Web 3"/>
    <w:lsdException w:qFormat="1" w:uiPriority="99" w:semiHidden="0" w:name="Balloon Text"/>
    <w:lsdException w:qFormat="1" w:unhideWhenUsed="0" w:uiPriority="59" w:semiHidden="0" w:name="Table Grid"/>
    <w:lsdException w:qFormat="1" w:uiPriority="99" w:semiHidden="0" w:name="Table Theme"/>
    <w:lsdException w:qFormat="1" w:uiPriority="60" w:semiHidden="0" w:name="Light Shading"/>
    <w:lsdException w:qFormat="1" w:uiPriority="61" w:semiHidden="0" w:name="Light List"/>
    <w:lsdException w:qFormat="1" w:uiPriority="62" w:semiHidden="0" w:name="Light Grid"/>
    <w:lsdException w:qFormat="1" w:uiPriority="63" w:semiHidden="0" w:name="Medium Shading 1"/>
    <w:lsdException w:qFormat="1" w:uiPriority="64" w:semiHidden="0" w:name="Medium Shading 2"/>
    <w:lsdException w:qFormat="1" w:uiPriority="65" w:semiHidden="0" w:name="Medium List 1"/>
    <w:lsdException w:qFormat="1" w:uiPriority="66" w:semiHidden="0" w:name="Medium List 2"/>
    <w:lsdException w:qFormat="1" w:uiPriority="67" w:semiHidden="0" w:name="Medium Grid 1"/>
    <w:lsdException w:qFormat="1" w:uiPriority="68" w:semiHidden="0" w:name="Medium Grid 2"/>
    <w:lsdException w:qFormat="1" w:uiPriority="69" w:semiHidden="0" w:name="Medium Grid 3"/>
    <w:lsdException w:qFormat="1" w:uiPriority="70" w:semiHidden="0" w:name="Dark List"/>
    <w:lsdException w:qFormat="1" w:uiPriority="71" w:semiHidden="0" w:name="Colorful Shading"/>
    <w:lsdException w:qFormat="1" w:uiPriority="72" w:semiHidden="0" w:name="Colorful List"/>
    <w:lsdException w:qFormat="1" w:uiPriority="73" w:semiHidden="0" w:name="Colorful Grid"/>
    <w:lsdException w:qFormat="1" w:uiPriority="60" w:semiHidden="0" w:name="Light Shading Accent 1"/>
    <w:lsdException w:qFormat="1" w:uiPriority="61" w:semiHidden="0" w:name="Light List Accent 1"/>
    <w:lsdException w:qFormat="1" w:uiPriority="62" w:semiHidden="0" w:name="Light Grid Accent 1"/>
    <w:lsdException w:qFormat="1" w:uiPriority="63" w:semiHidden="0" w:name="Medium Shading 1 Accent 1"/>
    <w:lsdException w:qFormat="1" w:uiPriority="64" w:semiHidden="0" w:name="Medium Shading 2 Accent 1"/>
    <w:lsdException w:qFormat="1" w:uiPriority="65" w:semiHidden="0" w:name="Medium List 1 Accent 1"/>
    <w:lsdException w:qFormat="1" w:uiPriority="66" w:semiHidden="0" w:name="Medium List 2 Accent 1"/>
    <w:lsdException w:qFormat="1" w:uiPriority="67" w:semiHidden="0" w:name="Medium Grid 1 Accent 1"/>
    <w:lsdException w:qFormat="1" w:uiPriority="68" w:semiHidden="0" w:name="Medium Grid 2 Accent 1"/>
    <w:lsdException w:qFormat="1" w:uiPriority="69" w:semiHidden="0" w:name="Medium Grid 3 Accent 1"/>
    <w:lsdException w:qFormat="1" w:uiPriority="70" w:semiHidden="0" w:name="Dark List Accent 1"/>
    <w:lsdException w:qFormat="1" w:uiPriority="71" w:semiHidden="0" w:name="Colorful Shading Accent 1"/>
    <w:lsdException w:qFormat="1" w:uiPriority="72" w:semiHidden="0" w:name="Colorful List Accent 1"/>
    <w:lsdException w:qFormat="1" w:uiPriority="73" w:semiHidden="0" w:name="Colorful Grid Accent 1"/>
    <w:lsdException w:qFormat="1" w:uiPriority="60" w:semiHidden="0" w:name="Light Shading Accent 2"/>
    <w:lsdException w:qFormat="1" w:uiPriority="61" w:semiHidden="0" w:name="Light List Accent 2"/>
    <w:lsdException w:qFormat="1" w:uiPriority="62" w:semiHidden="0" w:name="Light Grid Accent 2"/>
    <w:lsdException w:qFormat="1" w:uiPriority="63" w:semiHidden="0" w:name="Medium Shading 1 Accent 2"/>
    <w:lsdException w:qFormat="1" w:uiPriority="64" w:semiHidden="0" w:name="Medium Shading 2 Accent 2"/>
    <w:lsdException w:qFormat="1" w:uiPriority="65" w:semiHidden="0" w:name="Medium List 1 Accent 2"/>
    <w:lsdException w:qFormat="1" w:uiPriority="66" w:semiHidden="0" w:name="Medium List 2 Accent 2"/>
    <w:lsdException w:qFormat="1" w:uiPriority="67" w:semiHidden="0" w:name="Medium Grid 1 Accent 2"/>
    <w:lsdException w:qFormat="1" w:uiPriority="68" w:semiHidden="0" w:name="Medium Grid 2 Accent 2"/>
    <w:lsdException w:qFormat="1" w:uiPriority="69" w:semiHidden="0" w:name="Medium Grid 3 Accent 2"/>
    <w:lsdException w:qFormat="1" w:uiPriority="70" w:semiHidden="0" w:name="Dark List Accent 2"/>
    <w:lsdException w:qFormat="1" w:uiPriority="71" w:semiHidden="0" w:name="Colorful Shading Accent 2"/>
    <w:lsdException w:qFormat="1" w:uiPriority="72" w:semiHidden="0" w:name="Colorful List Accent 2"/>
    <w:lsdException w:qFormat="1" w:uiPriority="73" w:semiHidden="0" w:name="Colorful Grid Accent 2"/>
    <w:lsdException w:qFormat="1" w:uiPriority="60" w:semiHidden="0" w:name="Light Shading Accent 3"/>
    <w:lsdException w:qFormat="1" w:uiPriority="61" w:semiHidden="0" w:name="Light List Accent 3"/>
    <w:lsdException w:qFormat="1" w:uiPriority="62" w:semiHidden="0" w:name="Light Grid Accent 3"/>
    <w:lsdException w:qFormat="1" w:uiPriority="63" w:semiHidden="0" w:name="Medium Shading 1 Accent 3"/>
    <w:lsdException w:qFormat="1" w:uiPriority="64" w:semiHidden="0" w:name="Medium Shading 2 Accent 3"/>
    <w:lsdException w:qFormat="1" w:uiPriority="65" w:semiHidden="0" w:name="Medium List 1 Accent 3"/>
    <w:lsdException w:qFormat="1" w:uiPriority="66" w:semiHidden="0" w:name="Medium List 2 Accent 3"/>
    <w:lsdException w:qFormat="1" w:uiPriority="67" w:semiHidden="0" w:name="Medium Grid 1 Accent 3"/>
    <w:lsdException w:qFormat="1" w:uiPriority="68" w:semiHidden="0" w:name="Medium Grid 2 Accent 3"/>
    <w:lsdException w:qFormat="1" w:uiPriority="69" w:semiHidden="0" w:name="Medium Grid 3 Accent 3"/>
    <w:lsdException w:qFormat="1" w:uiPriority="70" w:semiHidden="0" w:name="Dark List Accent 3"/>
    <w:lsdException w:qFormat="1" w:uiPriority="71" w:semiHidden="0" w:name="Colorful Shading Accent 3"/>
    <w:lsdException w:qFormat="1" w:uiPriority="72" w:semiHidden="0" w:name="Colorful List Accent 3"/>
    <w:lsdException w:qFormat="1" w:uiPriority="73" w:semiHidden="0" w:name="Colorful Grid Accent 3"/>
    <w:lsdException w:qFormat="1" w:uiPriority="60" w:semiHidden="0" w:name="Light Shading Accent 4"/>
    <w:lsdException w:qFormat="1" w:uiPriority="61" w:semiHidden="0" w:name="Light List Accent 4"/>
    <w:lsdException w:qFormat="1" w:uiPriority="62" w:semiHidden="0" w:name="Light Grid Accent 4"/>
    <w:lsdException w:qFormat="1" w:uiPriority="63" w:semiHidden="0" w:name="Medium Shading 1 Accent 4"/>
    <w:lsdException w:qFormat="1" w:uiPriority="64" w:semiHidden="0" w:name="Medium Shading 2 Accent 4"/>
    <w:lsdException w:qFormat="1" w:uiPriority="65" w:semiHidden="0" w:name="Medium List 1 Accent 4"/>
    <w:lsdException w:qFormat="1" w:uiPriority="66" w:semiHidden="0" w:name="Medium List 2 Accent 4"/>
    <w:lsdException w:qFormat="1" w:uiPriority="67" w:semiHidden="0" w:name="Medium Grid 1 Accent 4"/>
    <w:lsdException w:qFormat="1" w:uiPriority="68" w:semiHidden="0" w:name="Medium Grid 2 Accent 4"/>
    <w:lsdException w:qFormat="1" w:uiPriority="69" w:semiHidden="0" w:name="Medium Grid 3 Accent 4"/>
    <w:lsdException w:qFormat="1" w:uiPriority="70" w:semiHidden="0" w:name="Dark List Accent 4"/>
    <w:lsdException w:qFormat="1" w:uiPriority="71" w:semiHidden="0" w:name="Colorful Shading Accent 4"/>
    <w:lsdException w:qFormat="1" w:uiPriority="72" w:semiHidden="0" w:name="Colorful List Accent 4"/>
    <w:lsdException w:qFormat="1" w:uiPriority="73" w:semiHidden="0" w:name="Colorful Grid Accent 4"/>
    <w:lsdException w:qFormat="1" w:uiPriority="60" w:semiHidden="0" w:name="Light Shading Accent 5"/>
    <w:lsdException w:qFormat="1" w:uiPriority="61" w:semiHidden="0" w:name="Light List Accent 5"/>
    <w:lsdException w:qFormat="1" w:uiPriority="62" w:semiHidden="0" w:name="Light Grid Accent 5"/>
    <w:lsdException w:qFormat="1" w:uiPriority="63" w:semiHidden="0" w:name="Medium Shading 1 Accent 5"/>
    <w:lsdException w:qFormat="1" w:uiPriority="64" w:semiHidden="0" w:name="Medium Shading 2 Accent 5"/>
    <w:lsdException w:qFormat="1" w:uiPriority="65" w:semiHidden="0" w:name="Medium List 1 Accent 5"/>
    <w:lsdException w:qFormat="1" w:uiPriority="66" w:semiHidden="0" w:name="Medium List 2 Accent 5"/>
    <w:lsdException w:qFormat="1" w:uiPriority="67" w:semiHidden="0" w:name="Medium Grid 1 Accent 5"/>
    <w:lsdException w:qFormat="1" w:uiPriority="68" w:semiHidden="0" w:name="Medium Grid 2 Accent 5"/>
    <w:lsdException w:qFormat="1" w:uiPriority="69" w:semiHidden="0" w:name="Medium Grid 3 Accent 5"/>
    <w:lsdException w:qFormat="1" w:uiPriority="70" w:semiHidden="0" w:name="Dark List Accent 5"/>
    <w:lsdException w:qFormat="1" w:uiPriority="71" w:semiHidden="0" w:name="Colorful Shading Accent 5"/>
    <w:lsdException w:qFormat="1" w:uiPriority="72" w:semiHidden="0" w:name="Colorful List Accent 5"/>
    <w:lsdException w:qFormat="1" w:uiPriority="73" w:semiHidden="0" w:name="Colorful Grid Accent 5"/>
    <w:lsdException w:qFormat="1" w:uiPriority="60" w:semiHidden="0" w:name="Light Shading Accent 6"/>
    <w:lsdException w:qFormat="1" w:uiPriority="61" w:semiHidden="0" w:name="Light List Accent 6"/>
    <w:lsdException w:qFormat="1" w:uiPriority="62" w:semiHidden="0" w:name="Light Grid Accent 6"/>
    <w:lsdException w:qFormat="1" w:uiPriority="63" w:semiHidden="0" w:name="Medium Shading 1 Accent 6"/>
    <w:lsdException w:qFormat="1" w:uiPriority="64" w:semiHidden="0" w:name="Medium Shading 2 Accent 6"/>
    <w:lsdException w:qFormat="1" w:uiPriority="65" w:semiHidden="0" w:name="Medium List 1 Accent 6"/>
    <w:lsdException w:qFormat="1" w:uiPriority="66" w:semiHidden="0" w:name="Medium List 2 Accent 6"/>
    <w:lsdException w:qFormat="1" w:uiPriority="67" w:semiHidden="0" w:name="Medium Grid 1 Accent 6"/>
    <w:lsdException w:qFormat="1" w:uiPriority="68" w:semiHidden="0" w:name="Medium Grid 2 Accent 6"/>
    <w:lsdException w:qFormat="1" w:uiPriority="69" w:semiHidden="0" w:name="Medium Grid 3 Accent 6"/>
    <w:lsdException w:qFormat="1" w:uiPriority="70" w:semiHidden="0" w:name="Dark List Accent 6"/>
    <w:lsdException w:qFormat="1" w:uiPriority="71" w:semiHidden="0" w:name="Colorful Shading Accent 6"/>
    <w:lsdException w:qFormat="1" w:uiPriority="72" w:semiHidden="0" w:name="Colorful List Accent 6"/>
    <w:lsdException w:qFormat="1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8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9">
    <w:name w:val="heading 7"/>
    <w:basedOn w:val="1"/>
    <w:next w:val="1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10">
    <w:name w:val="heading 8"/>
    <w:basedOn w:val="1"/>
    <w:next w:val="1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31">
    <w:name w:val="Default Paragraph Font"/>
    <w:unhideWhenUsed/>
    <w:qFormat/>
    <w:uiPriority w:val="1"/>
  </w:style>
  <w:style w:type="table" w:default="1" w:styleId="8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59"/>
    <w:unhideWhenUsed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12">
    <w:name w:val="List 3"/>
    <w:basedOn w:val="1"/>
    <w:unhideWhenUsed/>
    <w:qFormat/>
    <w:uiPriority w:val="99"/>
    <w:pPr>
      <w:ind w:left="100" w:leftChars="400" w:hanging="200" w:hangingChars="200"/>
      <w:contextualSpacing/>
    </w:pPr>
  </w:style>
  <w:style w:type="paragraph" w:styleId="13">
    <w:name w:val="toc 7"/>
    <w:basedOn w:val="14"/>
    <w:next w:val="1"/>
    <w:semiHidden/>
    <w:qFormat/>
    <w:uiPriority w:val="0"/>
    <w:pPr>
      <w:ind w:left="500" w:leftChars="500"/>
    </w:pPr>
  </w:style>
  <w:style w:type="paragraph" w:styleId="14">
    <w:name w:val="toc 6"/>
    <w:basedOn w:val="15"/>
    <w:next w:val="1"/>
    <w:semiHidden/>
    <w:qFormat/>
    <w:uiPriority w:val="0"/>
    <w:pPr>
      <w:ind w:left="400" w:leftChars="400"/>
    </w:pPr>
  </w:style>
  <w:style w:type="paragraph" w:styleId="15">
    <w:name w:val="toc 5"/>
    <w:basedOn w:val="16"/>
    <w:next w:val="1"/>
    <w:semiHidden/>
    <w:qFormat/>
    <w:uiPriority w:val="0"/>
    <w:pPr>
      <w:ind w:left="300" w:leftChars="300"/>
    </w:pPr>
  </w:style>
  <w:style w:type="paragraph" w:styleId="16">
    <w:name w:val="toc 4"/>
    <w:basedOn w:val="17"/>
    <w:next w:val="1"/>
    <w:semiHidden/>
    <w:qFormat/>
    <w:uiPriority w:val="0"/>
    <w:pPr>
      <w:ind w:left="200" w:leftChars="200"/>
    </w:pPr>
  </w:style>
  <w:style w:type="paragraph" w:styleId="17">
    <w:name w:val="toc 3"/>
    <w:basedOn w:val="18"/>
    <w:next w:val="1"/>
    <w:semiHidden/>
    <w:qFormat/>
    <w:uiPriority w:val="0"/>
    <w:pPr>
      <w:ind w:left="100" w:leftChars="100"/>
    </w:pPr>
  </w:style>
  <w:style w:type="paragraph" w:styleId="18">
    <w:name w:val="toc 2"/>
    <w:basedOn w:val="19"/>
    <w:next w:val="1"/>
    <w:qFormat/>
    <w:uiPriority w:val="39"/>
  </w:style>
  <w:style w:type="paragraph" w:styleId="19">
    <w:name w:val="toc 1"/>
    <w:next w:val="1"/>
    <w:semiHidden/>
    <w:qFormat/>
    <w:uiPriority w:val="0"/>
    <w:pPr>
      <w:spacing w:before="25" w:beforeLines="25" w:after="25" w:afterLines="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0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21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22">
    <w:name w:val="Note Heading"/>
    <w:basedOn w:val="1"/>
    <w:next w:val="1"/>
    <w:link w:val="491"/>
    <w:unhideWhenUsed/>
    <w:qFormat/>
    <w:uiPriority w:val="99"/>
    <w:pPr>
      <w:jc w:val="center"/>
    </w:pPr>
  </w:style>
  <w:style w:type="paragraph" w:styleId="23">
    <w:name w:val="List Bullet 4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4">
    <w:name w:val="index 8"/>
    <w:basedOn w:val="1"/>
    <w:next w:val="1"/>
    <w:unhideWhenUsed/>
    <w:qFormat/>
    <w:uiPriority w:val="99"/>
    <w:pPr>
      <w:ind w:left="1400" w:leftChars="1400"/>
    </w:pPr>
  </w:style>
  <w:style w:type="paragraph" w:styleId="25">
    <w:name w:val="E-mail Signature"/>
    <w:basedOn w:val="1"/>
    <w:link w:val="357"/>
    <w:unhideWhenUsed/>
    <w:qFormat/>
    <w:uiPriority w:val="99"/>
  </w:style>
  <w:style w:type="paragraph" w:styleId="26">
    <w:name w:val="List Number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7">
    <w:name w:val="Normal Indent"/>
    <w:basedOn w:val="1"/>
    <w:unhideWhenUsed/>
    <w:qFormat/>
    <w:uiPriority w:val="99"/>
    <w:pPr>
      <w:ind w:firstLine="420" w:firstLineChars="200"/>
    </w:pPr>
  </w:style>
  <w:style w:type="paragraph" w:styleId="28">
    <w:name w:val="caption"/>
    <w:basedOn w:val="1"/>
    <w:next w:val="1"/>
    <w:qFormat/>
    <w:uiPriority w:val="0"/>
    <w:rPr>
      <w:rFonts w:ascii="宋体" w:hAnsi="Arial" w:cs="Arial"/>
      <w:szCs w:val="20"/>
    </w:rPr>
  </w:style>
  <w:style w:type="paragraph" w:styleId="29">
    <w:name w:val="index 5"/>
    <w:basedOn w:val="1"/>
    <w:next w:val="1"/>
    <w:unhideWhenUsed/>
    <w:qFormat/>
    <w:uiPriority w:val="99"/>
    <w:pPr>
      <w:ind w:left="800" w:leftChars="800"/>
    </w:pPr>
  </w:style>
  <w:style w:type="paragraph" w:styleId="30">
    <w:name w:val="List Bullet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31">
    <w:name w:val="envelope address"/>
    <w:basedOn w:val="1"/>
    <w:unhideWhenUsed/>
    <w:qFormat/>
    <w:uiPriority w:val="99"/>
    <w:pPr>
      <w:framePr w:w="7920" w:h="1980" w:hRule="exact" w:hSpace="180" w:wrap="around" w:vAnchor="margin" w:hAnchor="page" w:xAlign="center" w:yAlign="bottom"/>
      <w:snapToGrid w:val="0"/>
      <w:ind w:left="100" w:leftChars="1400"/>
    </w:pPr>
    <w:rPr>
      <w:rFonts w:asciiTheme="majorHAnsi" w:hAnsiTheme="majorHAnsi" w:eastAsiaTheme="majorEastAsia" w:cstheme="majorBidi"/>
      <w:sz w:val="24"/>
    </w:rPr>
  </w:style>
  <w:style w:type="paragraph" w:styleId="32">
    <w:name w:val="Document Map"/>
    <w:basedOn w:val="1"/>
    <w:link w:val="473"/>
    <w:unhideWhenUsed/>
    <w:qFormat/>
    <w:uiPriority w:val="99"/>
    <w:rPr>
      <w:rFonts w:ascii="Microsoft YaHei UI" w:eastAsia="Microsoft YaHei UI"/>
      <w:sz w:val="18"/>
      <w:szCs w:val="18"/>
    </w:rPr>
  </w:style>
  <w:style w:type="paragraph" w:styleId="33">
    <w:name w:val="toa heading"/>
    <w:basedOn w:val="1"/>
    <w:next w:val="1"/>
    <w:unhideWhenUsed/>
    <w:qFormat/>
    <w:uiPriority w:val="99"/>
    <w:pPr>
      <w:spacing w:before="120"/>
    </w:pPr>
    <w:rPr>
      <w:rFonts w:asciiTheme="majorHAnsi" w:hAnsiTheme="majorHAnsi" w:cstheme="majorBidi"/>
      <w:sz w:val="24"/>
    </w:rPr>
  </w:style>
  <w:style w:type="paragraph" w:styleId="34">
    <w:name w:val="annotation text"/>
    <w:basedOn w:val="1"/>
    <w:link w:val="367"/>
    <w:unhideWhenUsed/>
    <w:qFormat/>
    <w:uiPriority w:val="99"/>
    <w:pPr>
      <w:jc w:val="left"/>
    </w:pPr>
  </w:style>
  <w:style w:type="paragraph" w:styleId="35">
    <w:name w:val="index 6"/>
    <w:basedOn w:val="1"/>
    <w:next w:val="1"/>
    <w:unhideWhenUsed/>
    <w:qFormat/>
    <w:uiPriority w:val="99"/>
    <w:pPr>
      <w:ind w:left="1000" w:leftChars="1000"/>
    </w:pPr>
  </w:style>
  <w:style w:type="paragraph" w:styleId="36">
    <w:name w:val="Salutation"/>
    <w:basedOn w:val="1"/>
    <w:next w:val="1"/>
    <w:link w:val="355"/>
    <w:unhideWhenUsed/>
    <w:qFormat/>
    <w:uiPriority w:val="99"/>
  </w:style>
  <w:style w:type="paragraph" w:styleId="37">
    <w:name w:val="Body Text 3"/>
    <w:basedOn w:val="1"/>
    <w:link w:val="488"/>
    <w:unhideWhenUsed/>
    <w:qFormat/>
    <w:uiPriority w:val="99"/>
    <w:pPr>
      <w:spacing w:after="120"/>
    </w:pPr>
    <w:rPr>
      <w:sz w:val="16"/>
      <w:szCs w:val="16"/>
    </w:rPr>
  </w:style>
  <w:style w:type="paragraph" w:styleId="38">
    <w:name w:val="Closing"/>
    <w:basedOn w:val="1"/>
    <w:link w:val="360"/>
    <w:unhideWhenUsed/>
    <w:qFormat/>
    <w:uiPriority w:val="99"/>
    <w:pPr>
      <w:ind w:left="100" w:leftChars="2100"/>
    </w:pPr>
  </w:style>
  <w:style w:type="paragraph" w:styleId="39">
    <w:name w:val="List Bullet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40">
    <w:name w:val="Body Text"/>
    <w:basedOn w:val="1"/>
    <w:link w:val="332"/>
    <w:unhideWhenUsed/>
    <w:qFormat/>
    <w:uiPriority w:val="99"/>
    <w:pPr>
      <w:spacing w:after="120"/>
    </w:pPr>
  </w:style>
  <w:style w:type="paragraph" w:styleId="41">
    <w:name w:val="Body Text Indent"/>
    <w:basedOn w:val="1"/>
    <w:link w:val="485"/>
    <w:unhideWhenUsed/>
    <w:qFormat/>
    <w:uiPriority w:val="99"/>
    <w:pPr>
      <w:spacing w:after="120"/>
      <w:ind w:left="420" w:leftChars="200"/>
    </w:pPr>
  </w:style>
  <w:style w:type="paragraph" w:styleId="42">
    <w:name w:val="List Number 3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43">
    <w:name w:val="List 2"/>
    <w:basedOn w:val="1"/>
    <w:unhideWhenUsed/>
    <w:qFormat/>
    <w:uiPriority w:val="99"/>
    <w:pPr>
      <w:ind w:left="100" w:leftChars="200" w:hanging="200" w:hangingChars="200"/>
      <w:contextualSpacing/>
    </w:pPr>
  </w:style>
  <w:style w:type="paragraph" w:styleId="44">
    <w:name w:val="List Continue"/>
    <w:basedOn w:val="1"/>
    <w:unhideWhenUsed/>
    <w:qFormat/>
    <w:uiPriority w:val="99"/>
    <w:pPr>
      <w:spacing w:after="120"/>
      <w:ind w:left="420" w:leftChars="200"/>
      <w:contextualSpacing/>
    </w:pPr>
  </w:style>
  <w:style w:type="paragraph" w:styleId="45">
    <w:name w:val="Block Text"/>
    <w:basedOn w:val="1"/>
    <w:unhideWhenUsed/>
    <w:qFormat/>
    <w:uiPriority w:val="99"/>
    <w:pPr>
      <w:spacing w:after="120"/>
      <w:ind w:left="1440" w:leftChars="700" w:right="1440" w:rightChars="700"/>
    </w:pPr>
  </w:style>
  <w:style w:type="paragraph" w:styleId="46">
    <w:name w:val="List Bullet 2"/>
    <w:basedOn w:val="1"/>
    <w:unhideWhenUsed/>
    <w:qFormat/>
    <w:uiPriority w:val="99"/>
    <w:pPr>
      <w:numPr>
        <w:ilvl w:val="0"/>
        <w:numId w:val="7"/>
      </w:numPr>
      <w:contextualSpacing/>
    </w:pPr>
  </w:style>
  <w:style w:type="paragraph" w:styleId="47">
    <w:name w:val="HTML Address"/>
    <w:basedOn w:val="1"/>
    <w:semiHidden/>
    <w:qFormat/>
    <w:uiPriority w:val="0"/>
    <w:rPr>
      <w:i/>
      <w:iCs/>
    </w:rPr>
  </w:style>
  <w:style w:type="paragraph" w:styleId="48">
    <w:name w:val="index 4"/>
    <w:basedOn w:val="1"/>
    <w:next w:val="1"/>
    <w:unhideWhenUsed/>
    <w:qFormat/>
    <w:uiPriority w:val="99"/>
    <w:pPr>
      <w:ind w:left="600" w:leftChars="600"/>
    </w:pPr>
  </w:style>
  <w:style w:type="paragraph" w:styleId="49">
    <w:name w:val="Plain Text"/>
    <w:basedOn w:val="1"/>
    <w:link w:val="356"/>
    <w:unhideWhenUsed/>
    <w:qFormat/>
    <w:uiPriority w:val="99"/>
    <w:rPr>
      <w:rFonts w:ascii="宋体" w:hAnsi="Courier New" w:cs="Courier New"/>
      <w:szCs w:val="21"/>
    </w:rPr>
  </w:style>
  <w:style w:type="paragraph" w:styleId="50">
    <w:name w:val="List Bullet 5"/>
    <w:basedOn w:val="1"/>
    <w:unhideWhenUsed/>
    <w:qFormat/>
    <w:uiPriority w:val="99"/>
    <w:pPr>
      <w:numPr>
        <w:ilvl w:val="0"/>
        <w:numId w:val="8"/>
      </w:numPr>
      <w:contextualSpacing/>
    </w:pPr>
  </w:style>
  <w:style w:type="paragraph" w:styleId="51">
    <w:name w:val="List Number 4"/>
    <w:basedOn w:val="1"/>
    <w:unhideWhenUsed/>
    <w:qFormat/>
    <w:uiPriority w:val="99"/>
    <w:pPr>
      <w:numPr>
        <w:ilvl w:val="0"/>
        <w:numId w:val="9"/>
      </w:numPr>
      <w:contextualSpacing/>
    </w:pPr>
  </w:style>
  <w:style w:type="paragraph" w:styleId="52">
    <w:name w:val="toc 8"/>
    <w:basedOn w:val="13"/>
    <w:next w:val="1"/>
    <w:semiHidden/>
    <w:qFormat/>
    <w:uiPriority w:val="0"/>
  </w:style>
  <w:style w:type="paragraph" w:styleId="53">
    <w:name w:val="index 3"/>
    <w:basedOn w:val="1"/>
    <w:next w:val="1"/>
    <w:unhideWhenUsed/>
    <w:qFormat/>
    <w:uiPriority w:val="99"/>
    <w:pPr>
      <w:ind w:left="400" w:leftChars="400"/>
    </w:pPr>
  </w:style>
  <w:style w:type="paragraph" w:styleId="54">
    <w:name w:val="Date"/>
    <w:basedOn w:val="1"/>
    <w:next w:val="1"/>
    <w:link w:val="419"/>
    <w:unhideWhenUsed/>
    <w:qFormat/>
    <w:uiPriority w:val="99"/>
    <w:pPr>
      <w:ind w:left="100" w:leftChars="2500"/>
    </w:pPr>
  </w:style>
  <w:style w:type="paragraph" w:styleId="55">
    <w:name w:val="Body Text Indent 2"/>
    <w:basedOn w:val="1"/>
    <w:link w:val="489"/>
    <w:unhideWhenUsed/>
    <w:qFormat/>
    <w:uiPriority w:val="99"/>
    <w:pPr>
      <w:spacing w:after="120" w:line="480" w:lineRule="auto"/>
      <w:ind w:left="420" w:leftChars="200"/>
    </w:pPr>
  </w:style>
  <w:style w:type="paragraph" w:styleId="56">
    <w:name w:val="endnote text"/>
    <w:basedOn w:val="1"/>
    <w:link w:val="472"/>
    <w:unhideWhenUsed/>
    <w:qFormat/>
    <w:uiPriority w:val="99"/>
    <w:pPr>
      <w:snapToGrid w:val="0"/>
      <w:jc w:val="left"/>
    </w:pPr>
  </w:style>
  <w:style w:type="paragraph" w:styleId="57">
    <w:name w:val="List Continue 5"/>
    <w:basedOn w:val="1"/>
    <w:unhideWhenUsed/>
    <w:qFormat/>
    <w:uiPriority w:val="99"/>
    <w:pPr>
      <w:spacing w:after="120"/>
      <w:ind w:left="2100" w:leftChars="1000"/>
      <w:contextualSpacing/>
    </w:pPr>
  </w:style>
  <w:style w:type="paragraph" w:styleId="58">
    <w:name w:val="Balloon Text"/>
    <w:basedOn w:val="1"/>
    <w:link w:val="366"/>
    <w:unhideWhenUsed/>
    <w:qFormat/>
    <w:uiPriority w:val="99"/>
    <w:rPr>
      <w:sz w:val="18"/>
      <w:szCs w:val="18"/>
    </w:rPr>
  </w:style>
  <w:style w:type="paragraph" w:styleId="59">
    <w:name w:val="footer"/>
    <w:basedOn w:val="1"/>
    <w:semiHidden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60">
    <w:name w:val="envelope return"/>
    <w:basedOn w:val="1"/>
    <w:unhideWhenUsed/>
    <w:qFormat/>
    <w:uiPriority w:val="99"/>
    <w:pPr>
      <w:snapToGrid w:val="0"/>
    </w:pPr>
    <w:rPr>
      <w:rFonts w:asciiTheme="majorHAnsi" w:hAnsiTheme="majorHAnsi" w:eastAsiaTheme="majorEastAsia" w:cstheme="majorBidi"/>
    </w:rPr>
  </w:style>
  <w:style w:type="paragraph" w:styleId="61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2">
    <w:name w:val="Signature"/>
    <w:basedOn w:val="1"/>
    <w:link w:val="369"/>
    <w:unhideWhenUsed/>
    <w:qFormat/>
    <w:uiPriority w:val="99"/>
    <w:pPr>
      <w:ind w:left="100" w:leftChars="2100"/>
    </w:pPr>
  </w:style>
  <w:style w:type="paragraph" w:styleId="63">
    <w:name w:val="List Continue 4"/>
    <w:basedOn w:val="1"/>
    <w:unhideWhenUsed/>
    <w:qFormat/>
    <w:uiPriority w:val="99"/>
    <w:pPr>
      <w:spacing w:after="120"/>
      <w:ind w:left="1680" w:leftChars="800"/>
      <w:contextualSpacing/>
    </w:pPr>
  </w:style>
  <w:style w:type="paragraph" w:styleId="64">
    <w:name w:val="index heading"/>
    <w:basedOn w:val="1"/>
    <w:next w:val="65"/>
    <w:unhideWhenUsed/>
    <w:qFormat/>
    <w:uiPriority w:val="99"/>
    <w:pPr>
      <w:spacing w:before="100" w:beforeLines="100" w:after="100" w:afterLines="100"/>
      <w:jc w:val="center"/>
    </w:pPr>
    <w:rPr>
      <w:rFonts w:eastAsia="黑体" w:asciiTheme="majorHAnsi" w:hAnsiTheme="majorHAnsi" w:cstheme="majorBidi"/>
      <w:bCs/>
    </w:rPr>
  </w:style>
  <w:style w:type="paragraph" w:styleId="65">
    <w:name w:val="index 1"/>
    <w:basedOn w:val="1"/>
    <w:next w:val="1"/>
    <w:unhideWhenUsed/>
    <w:qFormat/>
    <w:uiPriority w:val="99"/>
    <w:rPr>
      <w:rFonts w:ascii="宋体" w:hAnsi="宋体"/>
    </w:rPr>
  </w:style>
  <w:style w:type="paragraph" w:styleId="66">
    <w:name w:val="Subtitle"/>
    <w:basedOn w:val="1"/>
    <w:next w:val="1"/>
    <w:link w:val="358"/>
    <w:qFormat/>
    <w:uiPriority w:val="11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67">
    <w:name w:val="List Number 5"/>
    <w:basedOn w:val="1"/>
    <w:unhideWhenUsed/>
    <w:qFormat/>
    <w:uiPriority w:val="99"/>
    <w:pPr>
      <w:numPr>
        <w:ilvl w:val="0"/>
        <w:numId w:val="10"/>
      </w:numPr>
      <w:contextualSpacing/>
    </w:pPr>
  </w:style>
  <w:style w:type="paragraph" w:styleId="68">
    <w:name w:val="List"/>
    <w:basedOn w:val="1"/>
    <w:unhideWhenUsed/>
    <w:qFormat/>
    <w:uiPriority w:val="99"/>
    <w:pPr>
      <w:ind w:left="200" w:hanging="200" w:hangingChars="200"/>
      <w:contextualSpacing/>
    </w:pPr>
  </w:style>
  <w:style w:type="paragraph" w:styleId="69">
    <w:name w:val="footnote text"/>
    <w:basedOn w:val="1"/>
    <w:semiHidden/>
    <w:qFormat/>
    <w:uiPriority w:val="0"/>
    <w:pPr>
      <w:snapToGrid w:val="0"/>
      <w:ind w:left="400" w:leftChars="200" w:hanging="200" w:hangingChars="200"/>
      <w:jc w:val="left"/>
    </w:pPr>
    <w:rPr>
      <w:sz w:val="18"/>
      <w:szCs w:val="18"/>
    </w:rPr>
  </w:style>
  <w:style w:type="paragraph" w:styleId="70">
    <w:name w:val="List 5"/>
    <w:basedOn w:val="1"/>
    <w:unhideWhenUsed/>
    <w:qFormat/>
    <w:uiPriority w:val="99"/>
    <w:pPr>
      <w:ind w:left="100" w:leftChars="800" w:hanging="200" w:hangingChars="200"/>
      <w:contextualSpacing/>
    </w:pPr>
  </w:style>
  <w:style w:type="paragraph" w:styleId="71">
    <w:name w:val="Body Text Indent 3"/>
    <w:basedOn w:val="1"/>
    <w:link w:val="490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72">
    <w:name w:val="index 7"/>
    <w:basedOn w:val="1"/>
    <w:next w:val="1"/>
    <w:unhideWhenUsed/>
    <w:qFormat/>
    <w:uiPriority w:val="99"/>
    <w:pPr>
      <w:ind w:left="1200" w:leftChars="1200"/>
    </w:pPr>
  </w:style>
  <w:style w:type="paragraph" w:styleId="73">
    <w:name w:val="index 9"/>
    <w:basedOn w:val="1"/>
    <w:next w:val="1"/>
    <w:unhideWhenUsed/>
    <w:qFormat/>
    <w:uiPriority w:val="99"/>
    <w:pPr>
      <w:ind w:left="1600" w:leftChars="1600"/>
    </w:pPr>
  </w:style>
  <w:style w:type="paragraph" w:styleId="74">
    <w:name w:val="table of figures"/>
    <w:basedOn w:val="1"/>
    <w:next w:val="1"/>
    <w:semiHidden/>
    <w:qFormat/>
    <w:uiPriority w:val="0"/>
  </w:style>
  <w:style w:type="paragraph" w:styleId="75">
    <w:name w:val="toc 9"/>
    <w:basedOn w:val="52"/>
    <w:next w:val="1"/>
    <w:semiHidden/>
    <w:qFormat/>
    <w:uiPriority w:val="0"/>
  </w:style>
  <w:style w:type="paragraph" w:styleId="76">
    <w:name w:val="Body Text 2"/>
    <w:basedOn w:val="1"/>
    <w:link w:val="487"/>
    <w:unhideWhenUsed/>
    <w:qFormat/>
    <w:uiPriority w:val="99"/>
    <w:pPr>
      <w:spacing w:after="120" w:line="480" w:lineRule="auto"/>
    </w:pPr>
  </w:style>
  <w:style w:type="paragraph" w:styleId="77">
    <w:name w:val="List 4"/>
    <w:basedOn w:val="1"/>
    <w:unhideWhenUsed/>
    <w:qFormat/>
    <w:uiPriority w:val="99"/>
    <w:pPr>
      <w:ind w:left="100" w:leftChars="600" w:hanging="200" w:hangingChars="200"/>
      <w:contextualSpacing/>
    </w:pPr>
  </w:style>
  <w:style w:type="paragraph" w:styleId="78">
    <w:name w:val="List Continue 2"/>
    <w:basedOn w:val="1"/>
    <w:unhideWhenUsed/>
    <w:qFormat/>
    <w:uiPriority w:val="99"/>
    <w:pPr>
      <w:spacing w:after="120"/>
      <w:ind w:left="840" w:leftChars="400"/>
      <w:contextualSpacing/>
    </w:pPr>
  </w:style>
  <w:style w:type="paragraph" w:styleId="79">
    <w:name w:val="Message Header"/>
    <w:basedOn w:val="1"/>
    <w:link w:val="480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Theme="majorHAnsi" w:hAnsiTheme="majorHAnsi" w:eastAsiaTheme="majorEastAsia" w:cstheme="majorBidi"/>
      <w:sz w:val="24"/>
    </w:rPr>
  </w:style>
  <w:style w:type="paragraph" w:styleId="80">
    <w:name w:val="HTML Preformatted"/>
    <w:basedOn w:val="1"/>
    <w:semiHidden/>
    <w:qFormat/>
    <w:uiPriority w:val="0"/>
    <w:rPr>
      <w:rFonts w:ascii="Courier New" w:hAnsi="Courier New" w:cs="Courier New"/>
      <w:sz w:val="20"/>
      <w:szCs w:val="20"/>
    </w:rPr>
  </w:style>
  <w:style w:type="paragraph" w:styleId="81">
    <w:name w:val="Normal (Web)"/>
    <w:basedOn w:val="1"/>
    <w:unhideWhenUsed/>
    <w:qFormat/>
    <w:uiPriority w:val="99"/>
    <w:rPr>
      <w:sz w:val="24"/>
    </w:rPr>
  </w:style>
  <w:style w:type="paragraph" w:styleId="82">
    <w:name w:val="List Continue 3"/>
    <w:basedOn w:val="1"/>
    <w:unhideWhenUsed/>
    <w:qFormat/>
    <w:uiPriority w:val="99"/>
    <w:pPr>
      <w:spacing w:after="120"/>
      <w:ind w:left="1260" w:leftChars="600"/>
      <w:contextualSpacing/>
    </w:pPr>
  </w:style>
  <w:style w:type="paragraph" w:styleId="83">
    <w:name w:val="index 2"/>
    <w:basedOn w:val="1"/>
    <w:next w:val="1"/>
    <w:unhideWhenUsed/>
    <w:qFormat/>
    <w:uiPriority w:val="99"/>
    <w:pPr>
      <w:ind w:left="200" w:leftChars="200"/>
    </w:pPr>
  </w:style>
  <w:style w:type="paragraph" w:styleId="84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5">
    <w:name w:val="annotation subject"/>
    <w:basedOn w:val="34"/>
    <w:next w:val="34"/>
    <w:link w:val="368"/>
    <w:unhideWhenUsed/>
    <w:qFormat/>
    <w:uiPriority w:val="99"/>
    <w:rPr>
      <w:b/>
      <w:bCs/>
    </w:rPr>
  </w:style>
  <w:style w:type="paragraph" w:styleId="86">
    <w:name w:val="Body Text First Indent"/>
    <w:basedOn w:val="40"/>
    <w:link w:val="484"/>
    <w:unhideWhenUsed/>
    <w:qFormat/>
    <w:uiPriority w:val="99"/>
    <w:pPr>
      <w:ind w:firstLine="420" w:firstLineChars="100"/>
    </w:pPr>
  </w:style>
  <w:style w:type="paragraph" w:styleId="87">
    <w:name w:val="Body Text First Indent 2"/>
    <w:basedOn w:val="41"/>
    <w:link w:val="486"/>
    <w:unhideWhenUsed/>
    <w:qFormat/>
    <w:uiPriority w:val="99"/>
    <w:pPr>
      <w:ind w:firstLine="420" w:firstLineChars="200"/>
    </w:pPr>
  </w:style>
  <w:style w:type="table" w:styleId="89">
    <w:name w:val="Table Grid"/>
    <w:basedOn w:val="8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unhideWhenUsed/>
    <w:qFormat/>
    <w:uiPriority w:val="99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unhideWhenUsed/>
    <w:qFormat/>
    <w:uiPriority w:val="99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unhideWhenUsed/>
    <w:qFormat/>
    <w:uiPriority w:val="99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unhideWhenUsed/>
    <w:qFormat/>
    <w:uiPriority w:val="99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unhideWhenUsed/>
    <w:qFormat/>
    <w:uiPriority w:val="99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unhideWhenUsed/>
    <w:qFormat/>
    <w:uiPriority w:val="99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unhideWhenUsed/>
    <w:qFormat/>
    <w:uiPriority w:val="99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unhideWhenUsed/>
    <w:qFormat/>
    <w:uiPriority w:val="99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unhideWhenUsed/>
    <w:qFormat/>
    <w:uiPriority w:val="99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unhideWhenUsed/>
    <w:qFormat/>
    <w:uiPriority w:val="99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unhideWhenUsed/>
    <w:qFormat/>
    <w:uiPriority w:val="99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unhideWhenUsed/>
    <w:qFormat/>
    <w:uiPriority w:val="99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unhideWhenUsed/>
    <w:qFormat/>
    <w:uiPriority w:val="99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unhideWhenUsed/>
    <w:qFormat/>
    <w:uiPriority w:val="99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unhideWhenUsed/>
    <w:qFormat/>
    <w:uiPriority w:val="99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unhideWhenUsed/>
    <w:qFormat/>
    <w:uiPriority w:val="99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unhideWhenUsed/>
    <w:qFormat/>
    <w:uiPriority w:val="99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unhideWhenUsed/>
    <w:qFormat/>
    <w:uiPriority w:val="99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unhideWhenUsed/>
    <w:qFormat/>
    <w:uiPriority w:val="99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unhideWhenUsed/>
    <w:qFormat/>
    <w:uiPriority w:val="99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unhideWhenUsed/>
    <w:qFormat/>
    <w:uiPriority w:val="99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unhideWhenUsed/>
    <w:qFormat/>
    <w:uiPriority w:val="99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unhideWhenUsed/>
    <w:qFormat/>
    <w:uiPriority w:val="99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unhideWhenUsed/>
    <w:qFormat/>
    <w:uiPriority w:val="99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unhideWhenUsed/>
    <w:qFormat/>
    <w:uiPriority w:val="99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unhideWhenUsed/>
    <w:qFormat/>
    <w:uiPriority w:val="99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unhideWhenUsed/>
    <w:qFormat/>
    <w:uiPriority w:val="99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unhideWhenUsed/>
    <w:qFormat/>
    <w:uiPriority w:val="99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unhideWhenUsed/>
    <w:qFormat/>
    <w:uiPriority w:val="99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unhideWhenUsed/>
    <w:qFormat/>
    <w:uiPriority w:val="99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unhideWhenUsed/>
    <w:qFormat/>
    <w:uiPriority w:val="99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unhideWhenUsed/>
    <w:qFormat/>
    <w:uiPriority w:val="99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unhideWhenUsed/>
    <w:qFormat/>
    <w:uiPriority w:val="99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unhideWhenUsed/>
    <w:qFormat/>
    <w:uiPriority w:val="99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nhideWhenUsed/>
    <w:qFormat/>
    <w:uiPriority w:val="60"/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134">
    <w:name w:val="Light Shading Accent 1"/>
    <w:basedOn w:val="88"/>
    <w:unhideWhenUsed/>
    <w:qFormat/>
    <w:uiPriority w:val="60"/>
    <w:rPr>
      <w:color w:val="2E75B6" w:themeColor="accent1" w:themeShade="BF"/>
    </w:rPr>
    <w:tblPr>
      <w:tblBorders>
        <w:top w:val="single" w:color="5B9BD5" w:themeColor="accent1" w:sz="8" w:space="0"/>
        <w:bottom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135">
    <w:name w:val="Light Shading Accent 2"/>
    <w:basedOn w:val="88"/>
    <w:unhideWhenUsed/>
    <w:qFormat/>
    <w:uiPriority w:val="60"/>
    <w:rPr>
      <w:color w:val="C55A11" w:themeColor="accent2" w:themeShade="BF"/>
    </w:rPr>
    <w:tblPr>
      <w:tblBorders>
        <w:top w:val="single" w:color="ED7D31" w:themeColor="accent2" w:sz="8" w:space="0"/>
        <w:bottom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D7D31" w:themeColor="accent2" w:sz="8" w:space="0"/>
          <w:left w:val="nil"/>
          <w:bottom w:val="single" w:color="ED7D31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D7D31" w:themeColor="accent2" w:sz="8" w:space="0"/>
          <w:left w:val="nil"/>
          <w:bottom w:val="single" w:color="ED7D31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C" w:themeFill="accent2" w:themeFillTint="3F"/>
      </w:tcPr>
    </w:tblStylePr>
  </w:style>
  <w:style w:type="table" w:styleId="136">
    <w:name w:val="Light Shading Accent 3"/>
    <w:basedOn w:val="88"/>
    <w:unhideWhenUsed/>
    <w:qFormat/>
    <w:uiPriority w:val="60"/>
    <w:rPr>
      <w:color w:val="7C7C7C" w:themeColor="accent3" w:themeShade="BF"/>
    </w:rPr>
    <w:tblPr>
      <w:tblBorders>
        <w:top w:val="single" w:color="A5A5A5" w:themeColor="accent3" w:sz="8" w:space="0"/>
        <w:bottom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A5A5A5" w:themeColor="accent3" w:sz="8" w:space="0"/>
          <w:left w:val="nil"/>
          <w:bottom w:val="single" w:color="A5A5A5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A5A5A5" w:themeColor="accent3" w:sz="8" w:space="0"/>
          <w:left w:val="nil"/>
          <w:bottom w:val="single" w:color="A5A5A5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137">
    <w:name w:val="Light Shading Accent 4"/>
    <w:basedOn w:val="88"/>
    <w:unhideWhenUsed/>
    <w:qFormat/>
    <w:uiPriority w:val="60"/>
    <w:rPr>
      <w:color w:val="BF9000" w:themeColor="accent4" w:themeShade="BF"/>
    </w:rPr>
    <w:tblPr>
      <w:tblBorders>
        <w:top w:val="single" w:color="FFC000" w:themeColor="accent4" w:sz="8" w:space="0"/>
        <w:bottom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FC000" w:themeColor="accent4" w:sz="8" w:space="0"/>
          <w:left w:val="nil"/>
          <w:bottom w:val="single" w:color="FFC000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FC000" w:themeColor="accent4" w:sz="8" w:space="0"/>
          <w:left w:val="nil"/>
          <w:bottom w:val="single" w:color="FFC000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B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BF" w:themeFill="accent4" w:themeFillTint="3F"/>
      </w:tcPr>
    </w:tblStylePr>
  </w:style>
  <w:style w:type="table" w:styleId="138">
    <w:name w:val="Light Shading Accent 5"/>
    <w:basedOn w:val="88"/>
    <w:unhideWhenUsed/>
    <w:qFormat/>
    <w:uiPriority w:val="60"/>
    <w:rPr>
      <w:color w:val="2F5597" w:themeColor="accent5" w:themeShade="BF"/>
    </w:rPr>
    <w:tblPr>
      <w:tblBorders>
        <w:top w:val="single" w:color="4472C4" w:themeColor="accent5" w:sz="8" w:space="0"/>
        <w:bottom w:val="single" w:color="4472C4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5" w:sz="8" w:space="0"/>
          <w:left w:val="nil"/>
          <w:bottom w:val="single" w:color="4472C4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5" w:sz="8" w:space="0"/>
          <w:left w:val="nil"/>
          <w:bottom w:val="single" w:color="4472C4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C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CF0" w:themeFill="accent5" w:themeFillTint="3F"/>
      </w:tcPr>
    </w:tblStylePr>
  </w:style>
  <w:style w:type="table" w:styleId="139">
    <w:name w:val="Light Shading Accent 6"/>
    <w:basedOn w:val="88"/>
    <w:unhideWhenUsed/>
    <w:qFormat/>
    <w:uiPriority w:val="60"/>
    <w:rPr>
      <w:color w:val="548235" w:themeColor="accent6" w:themeShade="BF"/>
    </w:rPr>
    <w:tblPr>
      <w:tblBorders>
        <w:top w:val="single" w:color="70AD47" w:themeColor="accent6" w:sz="8" w:space="0"/>
        <w:bottom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0AD47" w:themeColor="accent6" w:sz="8" w:space="0"/>
          <w:left w:val="nil"/>
          <w:bottom w:val="single" w:color="70AD47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0AD47" w:themeColor="accent6" w:sz="8" w:space="0"/>
          <w:left w:val="nil"/>
          <w:bottom w:val="single" w:color="70AD47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140">
    <w:name w:val="Light List"/>
    <w:basedOn w:val="88"/>
    <w:unhideWhenUsed/>
    <w:qFormat/>
    <w:uiPriority w:val="61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141">
    <w:name w:val="Light List Accent 1"/>
    <w:basedOn w:val="88"/>
    <w:unhideWhenUsed/>
    <w:qFormat/>
    <w:uiPriority w:val="61"/>
    <w:tblPr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5B9BD5" w:themeColor="accent1" w:sz="6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band1Horz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</w:style>
  <w:style w:type="table" w:styleId="142">
    <w:name w:val="Light List Accent 2"/>
    <w:basedOn w:val="88"/>
    <w:unhideWhenUsed/>
    <w:qFormat/>
    <w:uiPriority w:val="61"/>
    <w:tblPr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D7D31" w:themeColor="accent2" w:sz="6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band1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</w:style>
  <w:style w:type="table" w:styleId="143">
    <w:name w:val="Light List Accent 3"/>
    <w:basedOn w:val="88"/>
    <w:unhideWhenUsed/>
    <w:qFormat/>
    <w:uiPriority w:val="61"/>
    <w:tblPr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144">
    <w:name w:val="Light List Accent 4"/>
    <w:basedOn w:val="88"/>
    <w:unhideWhenUsed/>
    <w:qFormat/>
    <w:uiPriority w:val="61"/>
    <w:tblPr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C000" w:themeColor="accent4" w:sz="6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band1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</w:style>
  <w:style w:type="table" w:styleId="145">
    <w:name w:val="Light List Accent 5"/>
    <w:basedOn w:val="88"/>
    <w:unhideWhenUsed/>
    <w:qFormat/>
    <w:uiPriority w:val="61"/>
    <w:tblPr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472C4" w:themeColor="accent5" w:sz="6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  <w:tblStylePr w:type="band1Horz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</w:style>
  <w:style w:type="table" w:styleId="146">
    <w:name w:val="Light List Accent 6"/>
    <w:basedOn w:val="88"/>
    <w:unhideWhenUsed/>
    <w:qFormat/>
    <w:uiPriority w:val="61"/>
    <w:tblPr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0AD47" w:themeColor="accent6" w:sz="6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band1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</w:style>
  <w:style w:type="table" w:styleId="147">
    <w:name w:val="Light Grid"/>
    <w:basedOn w:val="88"/>
    <w:unhideWhenUsed/>
    <w:qFormat/>
    <w:uiPriority w:val="62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148">
    <w:name w:val="Light Grid Accent 1"/>
    <w:basedOn w:val="88"/>
    <w:unhideWhenUsed/>
    <w:qFormat/>
    <w:uiPriority w:val="62"/>
    <w:tblPr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  <w:insideH w:val="single" w:color="5B9BD5" w:themeColor="accent1" w:sz="8" w:space="0"/>
        <w:insideV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18" w:space="0"/>
          <w:right w:val="single" w:color="5B9BD5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5B9BD5" w:themeColor="accent1" w:sz="6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band1Vert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  <w:insideV w:val="single" w:sz="8" w:space="0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  <w:insideV w:val="single" w:sz="8" w:space="0"/>
        </w:tcBorders>
      </w:tcPr>
    </w:tblStylePr>
  </w:style>
  <w:style w:type="table" w:styleId="149">
    <w:name w:val="Light Grid Accent 2"/>
    <w:basedOn w:val="88"/>
    <w:unhideWhenUsed/>
    <w:qFormat/>
    <w:uiPriority w:val="62"/>
    <w:tblPr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  <w:insideH w:val="single" w:color="ED7D31" w:themeColor="accent2" w:sz="8" w:space="0"/>
        <w:insideV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18" w:space="0"/>
          <w:right w:val="single" w:color="ED7D31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D7D31" w:themeColor="accent2" w:sz="6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band1Vert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  <w:shd w:val="clear" w:color="auto" w:fill="FADECC" w:themeFill="accent2" w:themeFillTint="3F"/>
      </w:tcPr>
    </w:tblStylePr>
    <w:tblStylePr w:type="band1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V w:val="single" w:sz="8" w:space="0"/>
        </w:tcBorders>
        <w:shd w:val="clear" w:color="auto" w:fill="FADECC" w:themeFill="accent2" w:themeFillTint="3F"/>
      </w:tcPr>
    </w:tblStylePr>
    <w:tblStylePr w:type="band2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V w:val="single" w:sz="8" w:space="0"/>
        </w:tcBorders>
      </w:tcPr>
    </w:tblStylePr>
  </w:style>
  <w:style w:type="table" w:styleId="150">
    <w:name w:val="Light Grid Accent 3"/>
    <w:basedOn w:val="88"/>
    <w:unhideWhenUsed/>
    <w:qFormat/>
    <w:uiPriority w:val="62"/>
    <w:tblPr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  <w:insideH w:val="single" w:color="A5A5A5" w:themeColor="accent3" w:sz="8" w:space="0"/>
        <w:insideV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18" w:space="0"/>
          <w:right w:val="single" w:color="A5A5A5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V w:val="single" w:sz="8" w:space="0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V w:val="single" w:sz="8" w:space="0"/>
        </w:tcBorders>
      </w:tcPr>
    </w:tblStylePr>
  </w:style>
  <w:style w:type="table" w:styleId="151">
    <w:name w:val="Light Grid Accent 4"/>
    <w:basedOn w:val="88"/>
    <w:unhideWhenUsed/>
    <w:qFormat/>
    <w:uiPriority w:val="62"/>
    <w:tblPr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  <w:insideH w:val="single" w:color="FFC000" w:themeColor="accent4" w:sz="8" w:space="0"/>
        <w:insideV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18" w:space="0"/>
          <w:right w:val="single" w:color="FFC000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FC000" w:themeColor="accent4" w:sz="6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band1Vert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  <w:shd w:val="clear" w:color="auto" w:fill="FFEFBF" w:themeFill="accent4" w:themeFillTint="3F"/>
      </w:tcPr>
    </w:tblStylePr>
    <w:tblStylePr w:type="band1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V w:val="single" w:sz="8" w:space="0"/>
        </w:tcBorders>
        <w:shd w:val="clear" w:color="auto" w:fill="FFEFBF" w:themeFill="accent4" w:themeFillTint="3F"/>
      </w:tcPr>
    </w:tblStylePr>
    <w:tblStylePr w:type="band2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V w:val="single" w:sz="8" w:space="0"/>
        </w:tcBorders>
      </w:tcPr>
    </w:tblStylePr>
  </w:style>
  <w:style w:type="table" w:styleId="152">
    <w:name w:val="Light Grid Accent 5"/>
    <w:basedOn w:val="88"/>
    <w:unhideWhenUsed/>
    <w:qFormat/>
    <w:uiPriority w:val="62"/>
    <w:tblPr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  <w:insideH w:val="single" w:color="4472C4" w:themeColor="accent5" w:sz="8" w:space="0"/>
        <w:insideV w:val="single" w:color="4472C4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18" w:space="0"/>
          <w:right w:val="single" w:color="4472C4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472C4" w:themeColor="accent5" w:sz="6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  <w:tblStylePr w:type="band1Vert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  <w:shd w:val="clear" w:color="auto" w:fill="D0DCF0" w:themeFill="accent5" w:themeFillTint="3F"/>
      </w:tcPr>
    </w:tblStylePr>
    <w:tblStylePr w:type="band1Horz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  <w:insideV w:val="single" w:sz="8" w:space="0"/>
        </w:tcBorders>
        <w:shd w:val="clear" w:color="auto" w:fill="D0DCF0" w:themeFill="accent5" w:themeFillTint="3F"/>
      </w:tcPr>
    </w:tblStylePr>
    <w:tblStylePr w:type="band2Horz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  <w:insideV w:val="single" w:sz="8" w:space="0"/>
        </w:tcBorders>
      </w:tcPr>
    </w:tblStylePr>
  </w:style>
  <w:style w:type="table" w:styleId="153">
    <w:name w:val="Light Grid Accent 6"/>
    <w:basedOn w:val="88"/>
    <w:unhideWhenUsed/>
    <w:qFormat/>
    <w:uiPriority w:val="62"/>
    <w:tblPr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  <w:insideH w:val="single" w:color="70AD47" w:themeColor="accent6" w:sz="8" w:space="0"/>
        <w:insideV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18" w:space="0"/>
          <w:right w:val="single" w:color="70AD47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0AD47" w:themeColor="accent6" w:sz="6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band1Vert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V w:val="single" w:sz="8" w:space="0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V w:val="single" w:sz="8" w:space="0"/>
        </w:tcBorders>
      </w:tcPr>
    </w:tblStylePr>
  </w:style>
  <w:style w:type="table" w:styleId="154">
    <w:name w:val="Medium Shading 1"/>
    <w:basedOn w:val="88"/>
    <w:unhideWhenUsed/>
    <w:qFormat/>
    <w:uiPriority w:val="63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unhideWhenUsed/>
    <w:qFormat/>
    <w:uiPriority w:val="63"/>
    <w:tblPr>
      <w:tblBorders>
        <w:top w:val="single" w:color="84B4DF" w:themeColor="accent1" w:themeTint="BF" w:sz="8" w:space="0"/>
        <w:left w:val="single" w:color="84B4DF" w:themeColor="accent1" w:themeTint="BF" w:sz="8" w:space="0"/>
        <w:bottom w:val="single" w:color="84B4DF" w:themeColor="accent1" w:themeTint="BF" w:sz="8" w:space="0"/>
        <w:right w:val="single" w:color="84B4DF" w:themeColor="accent1" w:themeTint="BF" w:sz="8" w:space="0"/>
        <w:insideH w:val="single" w:color="84B4DF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84B4DF" w:themeColor="accent1" w:themeTint="BF" w:sz="8" w:space="0"/>
          <w:left w:val="single" w:color="84B4DF" w:themeColor="accent1" w:themeTint="BF" w:sz="8" w:space="0"/>
          <w:bottom w:val="single" w:color="84B4DF" w:themeColor="accent1" w:themeTint="BF" w:sz="8" w:space="0"/>
          <w:right w:val="single" w:color="84B4DF" w:themeColor="accent1" w:themeTint="BF" w:sz="8" w:space="0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4B4DF" w:themeColor="accent1" w:themeTint="BF" w:sz="6" w:space="0"/>
          <w:left w:val="single" w:color="84B4DF" w:themeColor="accent1" w:themeTint="BF" w:sz="8" w:space="0"/>
          <w:bottom w:val="single" w:color="84B4DF" w:themeColor="accent1" w:themeTint="BF" w:sz="8" w:space="0"/>
          <w:right w:val="single" w:color="84B4DF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unhideWhenUsed/>
    <w:qFormat/>
    <w:uiPriority w:val="63"/>
    <w:tblPr>
      <w:tblBorders>
        <w:top w:val="single" w:color="F19D64" w:themeColor="accent2" w:themeTint="BF" w:sz="8" w:space="0"/>
        <w:left w:val="single" w:color="F19D64" w:themeColor="accent2" w:themeTint="BF" w:sz="8" w:space="0"/>
        <w:bottom w:val="single" w:color="F19D64" w:themeColor="accent2" w:themeTint="BF" w:sz="8" w:space="0"/>
        <w:right w:val="single" w:color="F19D64" w:themeColor="accent2" w:themeTint="BF" w:sz="8" w:space="0"/>
        <w:insideH w:val="single" w:color="F19D64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19D64" w:themeColor="accent2" w:themeTint="BF" w:sz="8" w:space="0"/>
          <w:left w:val="single" w:color="F19D64" w:themeColor="accent2" w:themeTint="BF" w:sz="8" w:space="0"/>
          <w:bottom w:val="single" w:color="F19D64" w:themeColor="accent2" w:themeTint="BF" w:sz="8" w:space="0"/>
          <w:right w:val="single" w:color="F19D64" w:themeColor="accent2" w:themeTint="BF" w:sz="8" w:space="0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19D64" w:themeColor="accent2" w:themeTint="BF" w:sz="6" w:space="0"/>
          <w:left w:val="single" w:color="F19D64" w:themeColor="accent2" w:themeTint="BF" w:sz="8" w:space="0"/>
          <w:bottom w:val="single" w:color="F19D64" w:themeColor="accent2" w:themeTint="BF" w:sz="8" w:space="0"/>
          <w:right w:val="single" w:color="F19D64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unhideWhenUsed/>
    <w:qFormat/>
    <w:uiPriority w:val="63"/>
    <w:tblPr>
      <w:tblBorders>
        <w:top w:val="single" w:color="BBBBBB" w:themeColor="accent3" w:themeTint="BF" w:sz="8" w:space="0"/>
        <w:left w:val="single" w:color="BBBBBB" w:themeColor="accent3" w:themeTint="BF" w:sz="8" w:space="0"/>
        <w:bottom w:val="single" w:color="BBBBBB" w:themeColor="accent3" w:themeTint="BF" w:sz="8" w:space="0"/>
        <w:right w:val="single" w:color="BBBBBB" w:themeColor="accent3" w:themeTint="BF" w:sz="8" w:space="0"/>
        <w:insideH w:val="single" w:color="BBBBBB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BBBBB" w:themeColor="accent3" w:themeTint="BF" w:sz="8" w:space="0"/>
          <w:left w:val="single" w:color="BBBBBB" w:themeColor="accent3" w:themeTint="BF" w:sz="8" w:space="0"/>
          <w:bottom w:val="single" w:color="BBBBBB" w:themeColor="accent3" w:themeTint="BF" w:sz="8" w:space="0"/>
          <w:right w:val="single" w:color="BBBBBB" w:themeColor="accent3" w:themeTint="BF" w:sz="8" w:space="0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BBBBB" w:themeColor="accent3" w:themeTint="BF" w:sz="6" w:space="0"/>
          <w:left w:val="single" w:color="BBBBBB" w:themeColor="accent3" w:themeTint="BF" w:sz="8" w:space="0"/>
          <w:bottom w:val="single" w:color="BBBBBB" w:themeColor="accent3" w:themeTint="BF" w:sz="8" w:space="0"/>
          <w:right w:val="single" w:color="BBBBBB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unhideWhenUsed/>
    <w:qFormat/>
    <w:uiPriority w:val="63"/>
    <w:tblPr>
      <w:tblBorders>
        <w:top w:val="single" w:color="FFCF3F" w:themeColor="accent4" w:themeTint="BF" w:sz="8" w:space="0"/>
        <w:left w:val="single" w:color="FFCF3F" w:themeColor="accent4" w:themeTint="BF" w:sz="8" w:space="0"/>
        <w:bottom w:val="single" w:color="FFCF3F" w:themeColor="accent4" w:themeTint="BF" w:sz="8" w:space="0"/>
        <w:right w:val="single" w:color="FFCF3F" w:themeColor="accent4" w:themeTint="BF" w:sz="8" w:space="0"/>
        <w:insideH w:val="single" w:color="FFCF3F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CF3F" w:themeColor="accent4" w:themeTint="BF" w:sz="8" w:space="0"/>
          <w:left w:val="single" w:color="FFCF3F" w:themeColor="accent4" w:themeTint="BF" w:sz="8" w:space="0"/>
          <w:bottom w:val="single" w:color="FFCF3F" w:themeColor="accent4" w:themeTint="BF" w:sz="8" w:space="0"/>
          <w:right w:val="single" w:color="FFCF3F" w:themeColor="accent4" w:themeTint="BF" w:sz="8" w:space="0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CF3F" w:themeColor="accent4" w:themeTint="BF" w:sz="6" w:space="0"/>
          <w:left w:val="single" w:color="FFCF3F" w:themeColor="accent4" w:themeTint="BF" w:sz="8" w:space="0"/>
          <w:bottom w:val="single" w:color="FFCF3F" w:themeColor="accent4" w:themeTint="BF" w:sz="8" w:space="0"/>
          <w:right w:val="single" w:color="FFCF3F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B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B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unhideWhenUsed/>
    <w:qFormat/>
    <w:uiPriority w:val="63"/>
    <w:tblPr>
      <w:tblBorders>
        <w:top w:val="single" w:color="7295D2" w:themeColor="accent5" w:themeTint="BF" w:sz="8" w:space="0"/>
        <w:left w:val="single" w:color="7295D2" w:themeColor="accent5" w:themeTint="BF" w:sz="8" w:space="0"/>
        <w:bottom w:val="single" w:color="7295D2" w:themeColor="accent5" w:themeTint="BF" w:sz="8" w:space="0"/>
        <w:right w:val="single" w:color="7295D2" w:themeColor="accent5" w:themeTint="BF" w:sz="8" w:space="0"/>
        <w:insideH w:val="single" w:color="7295D2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295D2" w:themeColor="accent5" w:themeTint="BF" w:sz="8" w:space="0"/>
          <w:left w:val="single" w:color="7295D2" w:themeColor="accent5" w:themeTint="BF" w:sz="8" w:space="0"/>
          <w:bottom w:val="single" w:color="7295D2" w:themeColor="accent5" w:themeTint="BF" w:sz="8" w:space="0"/>
          <w:right w:val="single" w:color="7295D2" w:themeColor="accent5" w:themeTint="BF" w:sz="8" w:space="0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295D2" w:themeColor="accent5" w:themeTint="BF" w:sz="6" w:space="0"/>
          <w:left w:val="single" w:color="7295D2" w:themeColor="accent5" w:themeTint="BF" w:sz="8" w:space="0"/>
          <w:bottom w:val="single" w:color="7295D2" w:themeColor="accent5" w:themeTint="BF" w:sz="8" w:space="0"/>
          <w:right w:val="single" w:color="7295D2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C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C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unhideWhenUsed/>
    <w:qFormat/>
    <w:uiPriority w:val="63"/>
    <w:tblPr>
      <w:tblBorders>
        <w:top w:val="single" w:color="93C571" w:themeColor="accent6" w:themeTint="BF" w:sz="8" w:space="0"/>
        <w:left w:val="single" w:color="93C571" w:themeColor="accent6" w:themeTint="BF" w:sz="8" w:space="0"/>
        <w:bottom w:val="single" w:color="93C571" w:themeColor="accent6" w:themeTint="BF" w:sz="8" w:space="0"/>
        <w:right w:val="single" w:color="93C571" w:themeColor="accent6" w:themeTint="BF" w:sz="8" w:space="0"/>
        <w:insideH w:val="single" w:color="93C571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3C571" w:themeColor="accent6" w:themeTint="BF" w:sz="8" w:space="0"/>
          <w:left w:val="single" w:color="93C571" w:themeColor="accent6" w:themeTint="BF" w:sz="8" w:space="0"/>
          <w:bottom w:val="single" w:color="93C571" w:themeColor="accent6" w:themeTint="BF" w:sz="8" w:space="0"/>
          <w:right w:val="single" w:color="93C571" w:themeColor="accent6" w:themeTint="BF" w:sz="8" w:space="0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3C571" w:themeColor="accent6" w:themeTint="BF" w:sz="6" w:space="0"/>
          <w:left w:val="single" w:color="93C571" w:themeColor="accent6" w:themeTint="BF" w:sz="8" w:space="0"/>
          <w:bottom w:val="single" w:color="93C571" w:themeColor="accent6" w:themeTint="BF" w:sz="8" w:space="0"/>
          <w:right w:val="single" w:color="93C571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169">
    <w:name w:val="Medium List 1 Accent 1"/>
    <w:basedOn w:val="88"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5B9BD5" w:themeColor="accent1" w:sz="8" w:space="0"/>
        <w:bottom w:val="single" w:color="5B9BD5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5B9BD5" w:themeColor="accent1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5B9BD5" w:themeColor="accent1" w:sz="8" w:space="0"/>
          <w:bottom w:val="single" w:color="5B9BD5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5B9BD5" w:themeColor="accent1" w:sz="8" w:space="0"/>
          <w:bottom w:val="single" w:color="5B9BD5" w:themeColor="accent1" w:sz="8" w:space="0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70">
    <w:name w:val="Medium List 1 Accent 2"/>
    <w:basedOn w:val="88"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D7D31" w:themeColor="accent2" w:sz="8" w:space="0"/>
        <w:bottom w:val="single" w:color="ED7D31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D7D31" w:themeColor="accent2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ED7D31" w:themeColor="accent2" w:sz="8" w:space="0"/>
          <w:bottom w:val="single" w:color="ED7D31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D7D31" w:themeColor="accent2" w:sz="8" w:space="0"/>
          <w:bottom w:val="single" w:color="ED7D31" w:themeColor="accent2" w:sz="8" w:space="0"/>
        </w:tcBorders>
      </w:tcPr>
    </w:tblStylePr>
    <w:tblStylePr w:type="band1Vert">
      <w:tblPr/>
      <w:tcPr>
        <w:shd w:val="clear" w:color="auto" w:fill="FADECC" w:themeFill="accent2" w:themeFillTint="3F"/>
      </w:tcPr>
    </w:tblStylePr>
    <w:tblStylePr w:type="band1Horz">
      <w:tblPr/>
      <w:tcPr>
        <w:shd w:val="clear" w:color="auto" w:fill="FADECC" w:themeFill="accent2" w:themeFillTint="3F"/>
      </w:tcPr>
    </w:tblStylePr>
  </w:style>
  <w:style w:type="table" w:styleId="171">
    <w:name w:val="Medium List 1 Accent 3"/>
    <w:basedOn w:val="88"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A5A5A5" w:themeColor="accent3" w:sz="8" w:space="0"/>
        <w:bottom w:val="single" w:color="A5A5A5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A5A5A5" w:themeColor="accent3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A5A5A5" w:themeColor="accent3" w:sz="8" w:space="0"/>
          <w:bottom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A5A5A5" w:themeColor="accent3" w:sz="8" w:space="0"/>
          <w:bottom w:val="single" w:color="A5A5A5" w:themeColor="accent3" w:sz="8" w:space="0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72">
    <w:name w:val="Medium List 1 Accent 4"/>
    <w:basedOn w:val="88"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FC000" w:themeColor="accent4" w:sz="8" w:space="0"/>
        <w:bottom w:val="single" w:color="FFC000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FC000" w:themeColor="accent4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FFC000" w:themeColor="accent4" w:sz="8" w:space="0"/>
          <w:bottom w:val="single" w:color="FFC00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FC000" w:themeColor="accent4" w:sz="8" w:space="0"/>
          <w:bottom w:val="single" w:color="FFC000" w:themeColor="accent4" w:sz="8" w:space="0"/>
        </w:tcBorders>
      </w:tcPr>
    </w:tblStylePr>
    <w:tblStylePr w:type="band1Vert">
      <w:tblPr/>
      <w:tcPr>
        <w:shd w:val="clear" w:color="auto" w:fill="FFEFBF" w:themeFill="accent4" w:themeFillTint="3F"/>
      </w:tcPr>
    </w:tblStylePr>
    <w:tblStylePr w:type="band1Horz">
      <w:tblPr/>
      <w:tcPr>
        <w:shd w:val="clear" w:color="auto" w:fill="FFEFBF" w:themeFill="accent4" w:themeFillTint="3F"/>
      </w:tcPr>
    </w:tblStylePr>
  </w:style>
  <w:style w:type="table" w:styleId="173">
    <w:name w:val="Medium List 1 Accent 5"/>
    <w:basedOn w:val="88"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472C4" w:themeColor="accent5" w:sz="8" w:space="0"/>
        <w:bottom w:val="single" w:color="4472C4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472C4" w:themeColor="accent5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4472C4" w:themeColor="accent5" w:sz="8" w:space="0"/>
          <w:bottom w:val="single" w:color="4472C4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472C4" w:themeColor="accent5" w:sz="8" w:space="0"/>
          <w:bottom w:val="single" w:color="4472C4" w:themeColor="accent5" w:sz="8" w:space="0"/>
        </w:tcBorders>
      </w:tcPr>
    </w:tblStylePr>
    <w:tblStylePr w:type="band1Vert">
      <w:tblPr/>
      <w:tcPr>
        <w:shd w:val="clear" w:color="auto" w:fill="D0DCF0" w:themeFill="accent5" w:themeFillTint="3F"/>
      </w:tcPr>
    </w:tblStylePr>
    <w:tblStylePr w:type="band1Horz">
      <w:tblPr/>
      <w:tcPr>
        <w:shd w:val="clear" w:color="auto" w:fill="D0DCF0" w:themeFill="accent5" w:themeFillTint="3F"/>
      </w:tcPr>
    </w:tblStylePr>
  </w:style>
  <w:style w:type="table" w:styleId="174">
    <w:name w:val="Medium List 1 Accent 6"/>
    <w:basedOn w:val="88"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70AD47" w:themeColor="accent6" w:sz="8" w:space="0"/>
        <w:bottom w:val="single" w:color="70AD47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0AD47" w:themeColor="accent6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70AD47" w:themeColor="accent6" w:sz="8" w:space="0"/>
          <w:bottom w:val="single" w:color="70AD47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0AD47" w:themeColor="accent6" w:sz="8" w:space="0"/>
          <w:bottom w:val="single" w:color="70AD47" w:themeColor="accent6" w:sz="8" w:space="0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175">
    <w:name w:val="Medium List 2"/>
    <w:basedOn w:val="88"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ED7D31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D7D31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D7D31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A5A5A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A5A5A5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A5A5A5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A5A5A5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FC00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FC000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FC000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FC000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B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B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472C4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472C4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472C4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472C4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C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C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0AD47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70AD47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0AD47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0AD47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nhideWhenUsed/>
    <w:qFormat/>
    <w:uiPriority w:val="67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83">
    <w:name w:val="Medium Grid 1 Accent 1"/>
    <w:basedOn w:val="88"/>
    <w:unhideWhenUsed/>
    <w:qFormat/>
    <w:uiPriority w:val="67"/>
    <w:tblPr>
      <w:tblBorders>
        <w:top w:val="single" w:color="84B4DF" w:themeColor="accent1" w:themeTint="BF" w:sz="8" w:space="0"/>
        <w:left w:val="single" w:color="84B4DF" w:themeColor="accent1" w:themeTint="BF" w:sz="8" w:space="0"/>
        <w:bottom w:val="single" w:color="84B4DF" w:themeColor="accent1" w:themeTint="BF" w:sz="8" w:space="0"/>
        <w:right w:val="single" w:color="84B4DF" w:themeColor="accent1" w:themeTint="BF" w:sz="8" w:space="0"/>
        <w:insideH w:val="single" w:color="84B4DF" w:themeColor="accent1" w:themeTint="BF" w:sz="8" w:space="0"/>
        <w:insideV w:val="single" w:color="84B4DF" w:themeColor="accent1" w:themeTint="BF" w:sz="8" w:space="0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4B4DF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DEA" w:themeFill="accent1" w:themeFillTint="7F"/>
      </w:tcPr>
    </w:tblStylePr>
    <w:tblStylePr w:type="band1Horz">
      <w:tblPr/>
      <w:tcPr>
        <w:shd w:val="clear" w:color="auto" w:fill="ADCDEA" w:themeFill="accent1" w:themeFillTint="7F"/>
      </w:tcPr>
    </w:tblStylePr>
  </w:style>
  <w:style w:type="table" w:styleId="184">
    <w:name w:val="Medium Grid 1 Accent 2"/>
    <w:basedOn w:val="88"/>
    <w:unhideWhenUsed/>
    <w:qFormat/>
    <w:uiPriority w:val="67"/>
    <w:tblPr>
      <w:tblBorders>
        <w:top w:val="single" w:color="F19D64" w:themeColor="accent2" w:themeTint="BF" w:sz="8" w:space="0"/>
        <w:left w:val="single" w:color="F19D64" w:themeColor="accent2" w:themeTint="BF" w:sz="8" w:space="0"/>
        <w:bottom w:val="single" w:color="F19D64" w:themeColor="accent2" w:themeTint="BF" w:sz="8" w:space="0"/>
        <w:right w:val="single" w:color="F19D64" w:themeColor="accent2" w:themeTint="BF" w:sz="8" w:space="0"/>
        <w:insideH w:val="single" w:color="F19D64" w:themeColor="accent2" w:themeTint="BF" w:sz="8" w:space="0"/>
        <w:insideV w:val="single" w:color="F19D64" w:themeColor="accent2" w:themeTint="BF" w:sz="8" w:space="0"/>
      </w:tblBorders>
    </w:tblPr>
    <w:tcPr>
      <w:shd w:val="clear" w:color="auto" w:fill="FADE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19D64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85">
    <w:name w:val="Medium Grid 1 Accent 3"/>
    <w:basedOn w:val="88"/>
    <w:unhideWhenUsed/>
    <w:qFormat/>
    <w:uiPriority w:val="67"/>
    <w:tblPr>
      <w:tblBorders>
        <w:top w:val="single" w:color="BBBBBB" w:themeColor="accent3" w:themeTint="BF" w:sz="8" w:space="0"/>
        <w:left w:val="single" w:color="BBBBBB" w:themeColor="accent3" w:themeTint="BF" w:sz="8" w:space="0"/>
        <w:bottom w:val="single" w:color="BBBBBB" w:themeColor="accent3" w:themeTint="BF" w:sz="8" w:space="0"/>
        <w:right w:val="single" w:color="BBBBBB" w:themeColor="accent3" w:themeTint="BF" w:sz="8" w:space="0"/>
        <w:insideH w:val="single" w:color="BBBBBB" w:themeColor="accent3" w:themeTint="BF" w:sz="8" w:space="0"/>
        <w:insideV w:val="single" w:color="BBBBBB" w:themeColor="accent3" w:themeTint="BF" w:sz="8" w:space="0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BBBBB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86">
    <w:name w:val="Medium Grid 1 Accent 4"/>
    <w:basedOn w:val="88"/>
    <w:unhideWhenUsed/>
    <w:qFormat/>
    <w:uiPriority w:val="67"/>
    <w:tblPr>
      <w:tblBorders>
        <w:top w:val="single" w:color="FFCF3F" w:themeColor="accent4" w:themeTint="BF" w:sz="8" w:space="0"/>
        <w:left w:val="single" w:color="FFCF3F" w:themeColor="accent4" w:themeTint="BF" w:sz="8" w:space="0"/>
        <w:bottom w:val="single" w:color="FFCF3F" w:themeColor="accent4" w:themeTint="BF" w:sz="8" w:space="0"/>
        <w:right w:val="single" w:color="FFCF3F" w:themeColor="accent4" w:themeTint="BF" w:sz="8" w:space="0"/>
        <w:insideH w:val="single" w:color="FFCF3F" w:themeColor="accent4" w:themeTint="BF" w:sz="8" w:space="0"/>
        <w:insideV w:val="single" w:color="FFCF3F" w:themeColor="accent4" w:themeTint="BF" w:sz="8" w:space="0"/>
      </w:tblBorders>
    </w:tblPr>
    <w:tcPr>
      <w:shd w:val="clear" w:color="auto" w:fill="FFEFB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FCF3F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7F" w:themeFill="accent4" w:themeFillTint="7F"/>
      </w:tcPr>
    </w:tblStylePr>
    <w:tblStylePr w:type="band1Horz">
      <w:tblPr/>
      <w:tcPr>
        <w:shd w:val="clear" w:color="auto" w:fill="FFDF7F" w:themeFill="accent4" w:themeFillTint="7F"/>
      </w:tcPr>
    </w:tblStylePr>
  </w:style>
  <w:style w:type="table" w:styleId="187">
    <w:name w:val="Medium Grid 1 Accent 5"/>
    <w:basedOn w:val="88"/>
    <w:unhideWhenUsed/>
    <w:qFormat/>
    <w:uiPriority w:val="67"/>
    <w:tblPr>
      <w:tblBorders>
        <w:top w:val="single" w:color="7295D2" w:themeColor="accent5" w:themeTint="BF" w:sz="8" w:space="0"/>
        <w:left w:val="single" w:color="7295D2" w:themeColor="accent5" w:themeTint="BF" w:sz="8" w:space="0"/>
        <w:bottom w:val="single" w:color="7295D2" w:themeColor="accent5" w:themeTint="BF" w:sz="8" w:space="0"/>
        <w:right w:val="single" w:color="7295D2" w:themeColor="accent5" w:themeTint="BF" w:sz="8" w:space="0"/>
        <w:insideH w:val="single" w:color="7295D2" w:themeColor="accent5" w:themeTint="BF" w:sz="8" w:space="0"/>
        <w:insideV w:val="single" w:color="7295D2" w:themeColor="accent5" w:themeTint="BF" w:sz="8" w:space="0"/>
      </w:tblBorders>
    </w:tblPr>
    <w:tcPr>
      <w:shd w:val="clear" w:color="auto" w:fill="D0DC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295D2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88">
    <w:name w:val="Medium Grid 1 Accent 6"/>
    <w:basedOn w:val="88"/>
    <w:unhideWhenUsed/>
    <w:qFormat/>
    <w:uiPriority w:val="67"/>
    <w:tblPr>
      <w:tblBorders>
        <w:top w:val="single" w:color="93C571" w:themeColor="accent6" w:themeTint="BF" w:sz="8" w:space="0"/>
        <w:left w:val="single" w:color="93C571" w:themeColor="accent6" w:themeTint="BF" w:sz="8" w:space="0"/>
        <w:bottom w:val="single" w:color="93C571" w:themeColor="accent6" w:themeTint="BF" w:sz="8" w:space="0"/>
        <w:right w:val="single" w:color="93C571" w:themeColor="accent6" w:themeTint="BF" w:sz="8" w:space="0"/>
        <w:insideH w:val="single" w:color="93C571" w:themeColor="accent6" w:themeTint="BF" w:sz="8" w:space="0"/>
        <w:insideV w:val="single" w:color="93C571" w:themeColor="accent6" w:themeTint="BF" w:sz="8" w:space="0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3C571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1" w:themeFill="accent6" w:themeFillTint="7F"/>
      </w:tcPr>
    </w:tblStylePr>
    <w:tblStylePr w:type="band1Horz">
      <w:tblPr/>
      <w:tcPr>
        <w:shd w:val="clear" w:color="auto" w:fill="B7D8A1" w:themeFill="accent6" w:themeFillTint="7F"/>
      </w:tcPr>
    </w:tblStylePr>
  </w:style>
  <w:style w:type="table" w:styleId="189">
    <w:name w:val="Medium Grid 2"/>
    <w:basedOn w:val="88"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0">
    <w:name w:val="Medium Grid 2 Accent 1"/>
    <w:basedOn w:val="88"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  <w:insideH w:val="single" w:color="5B9BD5" w:themeColor="accent1" w:sz="8" w:space="0"/>
        <w:insideV w:val="single" w:color="5B9BD5" w:themeColor="accent1" w:sz="8" w:space="0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EF5FA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DEA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DCD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1">
    <w:name w:val="Medium Grid 2 Accent 2"/>
    <w:basedOn w:val="88"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  <w:insideH w:val="single" w:color="ED7D31" w:themeColor="accent2" w:sz="8" w:space="0"/>
        <w:insideV w:val="single" w:color="ED7D31" w:themeColor="accent2" w:sz="8" w:space="0"/>
      </w:tblBorders>
    </w:tblPr>
    <w:tcPr>
      <w:shd w:val="clear" w:color="auto" w:fill="FADECC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2">
    <w:name w:val="Medium Grid 2 Accent 3"/>
    <w:basedOn w:val="88"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  <w:insideH w:val="single" w:color="A5A5A5" w:themeColor="accent3" w:sz="8" w:space="0"/>
        <w:insideV w:val="single" w:color="A5A5A5" w:themeColor="accent3" w:sz="8" w:space="0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ECEC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3">
    <w:name w:val="Medium Grid 2 Accent 4"/>
    <w:basedOn w:val="88"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  <w:insideH w:val="single" w:color="FFC000" w:themeColor="accent4" w:sz="8" w:space="0"/>
        <w:insideV w:val="single" w:color="FFC000" w:themeColor="accent4" w:sz="8" w:space="0"/>
      </w:tblBorders>
    </w:tblPr>
    <w:tcPr>
      <w:shd w:val="clear" w:color="auto" w:fill="FFEFBF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FF8E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2CC" w:themeFill="accent4" w:themeFillTint="33"/>
      </w:tcPr>
    </w:tblStylePr>
    <w:tblStylePr w:type="band1Vert">
      <w:tblPr/>
      <w:tcPr>
        <w:shd w:val="clear" w:color="auto" w:fill="FFDF7F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FDF7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4">
    <w:name w:val="Medium Grid 2 Accent 5"/>
    <w:basedOn w:val="88"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  <w:insideH w:val="single" w:color="4472C4" w:themeColor="accent5" w:sz="8" w:space="0"/>
        <w:insideV w:val="single" w:color="4472C4" w:themeColor="accent5" w:sz="8" w:space="0"/>
      </w:tblBorders>
    </w:tblPr>
    <w:tcPr>
      <w:shd w:val="clear" w:color="auto" w:fill="D0DC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5">
    <w:name w:val="Medium Grid 2 Accent 6"/>
    <w:basedOn w:val="88"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  <w:insideH w:val="single" w:color="70AD47" w:themeColor="accent6" w:sz="8" w:space="0"/>
        <w:insideV w:val="single" w:color="70AD47" w:themeColor="accent6" w:sz="8" w:space="0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1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7D8A1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6">
    <w:name w:val="Medium Grid 3"/>
    <w:basedOn w:val="88"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97">
    <w:name w:val="Medium Grid 3 Accent 1"/>
    <w:basedOn w:val="88"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DCDEA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DCDEA" w:themeFill="accent1" w:themeFillTint="7F"/>
      </w:tcPr>
    </w:tblStylePr>
  </w:style>
  <w:style w:type="table" w:styleId="198">
    <w:name w:val="Medium Grid 3 Accent 2"/>
    <w:basedOn w:val="88"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ECC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6BE98" w:themeFill="accent2" w:themeFillTint="7F"/>
      </w:tcPr>
    </w:tblStylePr>
  </w:style>
  <w:style w:type="table" w:styleId="199">
    <w:name w:val="Medium Grid 3 Accent 3"/>
    <w:basedOn w:val="88"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2D2D2" w:themeFill="accent3" w:themeFillTint="7F"/>
      </w:tcPr>
    </w:tblStylePr>
  </w:style>
  <w:style w:type="table" w:styleId="200">
    <w:name w:val="Medium Grid 3 Accent 4"/>
    <w:basedOn w:val="88"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FEFBF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FDF7F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FDF7F" w:themeFill="accent4" w:themeFillTint="7F"/>
      </w:tcPr>
    </w:tblStylePr>
  </w:style>
  <w:style w:type="table" w:styleId="201">
    <w:name w:val="Medium Grid 3 Accent 5"/>
    <w:basedOn w:val="88"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0DC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1B8E1" w:themeFill="accent5" w:themeFillTint="7F"/>
      </w:tcPr>
    </w:tblStylePr>
  </w:style>
  <w:style w:type="table" w:styleId="202">
    <w:name w:val="Medium Grid 3 Accent 6"/>
    <w:basedOn w:val="88"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7D8A1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7D8A1" w:themeFill="accent6" w:themeFillTint="7F"/>
      </w:tcPr>
    </w:tblStylePr>
  </w:style>
  <w:style w:type="table" w:styleId="203">
    <w:name w:val="Dark List"/>
    <w:basedOn w:val="88"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204">
    <w:name w:val="Dark List Accent 1"/>
    <w:basedOn w:val="88"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E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E75B5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E75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5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5B5" w:themeFill="accent1" w:themeFillShade="BF"/>
      </w:tcPr>
    </w:tblStylePr>
  </w:style>
  <w:style w:type="table" w:styleId="205">
    <w:name w:val="Dark List Accent 2"/>
    <w:basedOn w:val="88"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C5591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C5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5911" w:themeFill="accent2" w:themeFillShade="BF"/>
      </w:tcPr>
    </w:tblStylePr>
  </w:style>
  <w:style w:type="table" w:styleId="206">
    <w:name w:val="Dark List Accent 3"/>
    <w:basedOn w:val="88"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207">
    <w:name w:val="Dark List Accent 4"/>
    <w:basedOn w:val="88"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E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E8F0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E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8F00" w:themeFill="accent4" w:themeFillShade="BF"/>
      </w:tcPr>
    </w:tblStylePr>
  </w:style>
  <w:style w:type="table" w:styleId="208">
    <w:name w:val="Dark List Accent 5"/>
    <w:basedOn w:val="88"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F38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209">
    <w:name w:val="Dark List Accent 6"/>
    <w:basedOn w:val="88"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210">
    <w:name w:val="Colorful Shading"/>
    <w:basedOn w:val="88"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D7D31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1">
    <w:name w:val="Colorful Shading Accent 1"/>
    <w:basedOn w:val="88"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D7D31" w:themeColor="accent2" w:sz="2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EF5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DEA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2">
    <w:name w:val="Colorful Shading Accent 2"/>
    <w:basedOn w:val="88"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D7D31" w:themeColor="accent2" w:sz="2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9D480D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9D480D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8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3">
    <w:name w:val="Colorful Shading Accent 3"/>
    <w:basedOn w:val="88"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FC000" w:themeColor="accent4" w:sz="2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C00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626262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626262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3" w:themeFillShade="99"/>
      </w:tcPr>
    </w:tblStylePr>
    <w:tblStylePr w:type="band1Vert">
      <w:tblPr/>
      <w:tcPr>
        <w:shd w:val="clear" w:color="auto" w:fill="DADADA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214">
    <w:name w:val="Colorful Shading Accent 4"/>
    <w:basedOn w:val="88"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A5A5A5" w:themeColor="accent3" w:sz="2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8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A5A5A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7F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5">
    <w:name w:val="Colorful Shading Accent 5"/>
    <w:basedOn w:val="88"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70AD47" w:themeColor="accent6" w:sz="2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0AD47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54378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54378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6">
    <w:name w:val="Colorful Shading Accent 6"/>
    <w:basedOn w:val="88"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472C4" w:themeColor="accent5" w:sz="2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472C4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1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7">
    <w:name w:val="Colorful List"/>
    <w:basedOn w:val="88"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D26012" w:themeFill="accent2" w:themeFillShade="CC"/>
      </w:tcPr>
    </w:tblStylePr>
    <w:tblStylePr w:type="lastRow">
      <w:rPr>
        <w:b/>
        <w:bCs/>
        <w:color w:val="D260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18">
    <w:name w:val="Colorful List Accent 1"/>
    <w:basedOn w:val="88"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EF5FA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D26012" w:themeFill="accent2" w:themeFillShade="CC"/>
      </w:tcPr>
    </w:tblStylePr>
    <w:tblStylePr w:type="lastRow">
      <w:rPr>
        <w:b/>
        <w:bCs/>
        <w:color w:val="D260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19">
    <w:name w:val="Colorful List Accent 2"/>
    <w:basedOn w:val="88"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D26012" w:themeFill="accent2" w:themeFillShade="CC"/>
      </w:tcPr>
    </w:tblStylePr>
    <w:tblStylePr w:type="lastRow">
      <w:rPr>
        <w:b/>
        <w:bCs/>
        <w:color w:val="D260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C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20">
    <w:name w:val="Colorful List Accent 3"/>
    <w:basedOn w:val="88"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CC9900" w:themeFill="accent4" w:themeFillShade="CC"/>
      </w:tcPr>
    </w:tblStylePr>
    <w:tblStylePr w:type="lastRow">
      <w:rPr>
        <w:b/>
        <w:bCs/>
        <w:color w:val="CC9A00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CECEC" w:themeFill="accent3" w:themeFillTint="33"/>
      </w:tcPr>
    </w:tblStylePr>
  </w:style>
  <w:style w:type="table" w:styleId="221">
    <w:name w:val="Colorful List Accent 4"/>
    <w:basedOn w:val="88"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FF8E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838383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BF" w:themeFill="accent4" w:themeFillTint="3F"/>
      </w:tcPr>
    </w:tblStylePr>
    <w:tblStylePr w:type="band1Horz">
      <w:tblPr/>
      <w:tcPr>
        <w:shd w:val="clear" w:color="auto" w:fill="FEF2CC" w:themeFill="accent4" w:themeFillTint="33"/>
      </w:tcPr>
    </w:tblStylePr>
  </w:style>
  <w:style w:type="table" w:styleId="222">
    <w:name w:val="Colorful List Accent 5"/>
    <w:basedOn w:val="88"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598A38" w:themeFill="accent6" w:themeFillShade="CC"/>
      </w:tcPr>
    </w:tblStylePr>
    <w:tblStylePr w:type="lastRow">
      <w:rPr>
        <w:b/>
        <w:bCs/>
        <w:color w:val="5A8A39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C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23">
    <w:name w:val="Colorful List Accent 6"/>
    <w:basedOn w:val="88"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25AA0" w:themeFill="accent5" w:themeFillShade="CC"/>
      </w:tcPr>
    </w:tblStylePr>
    <w:tblStylePr w:type="lastRow">
      <w:rPr>
        <w:b/>
        <w:bCs/>
        <w:color w:val="335AA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24">
    <w:name w:val="Colorful Grid"/>
    <w:basedOn w:val="88"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225">
    <w:name w:val="Colorful Grid Accent 1"/>
    <w:basedOn w:val="88"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2E75B5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2E75B5" w:themeFill="accent1" w:themeFillShade="BF"/>
      </w:tcPr>
    </w:tblStylePr>
    <w:tblStylePr w:type="band1Vert">
      <w:tblPr/>
      <w:tcPr>
        <w:shd w:val="clear" w:color="auto" w:fill="ADCDEA" w:themeFill="accent1" w:themeFillTint="7F"/>
      </w:tcPr>
    </w:tblStylePr>
    <w:tblStylePr w:type="band1Horz">
      <w:tblPr/>
      <w:tcPr>
        <w:shd w:val="clear" w:color="auto" w:fill="ADCDEA" w:themeFill="accent1" w:themeFillTint="7F"/>
      </w:tcPr>
    </w:tblStylePr>
  </w:style>
  <w:style w:type="table" w:styleId="226">
    <w:name w:val="Colorful Grid Accent 2"/>
    <w:basedOn w:val="88"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55911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5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227">
    <w:name w:val="Colorful Grid Accent 3"/>
    <w:basedOn w:val="88"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CECEC" w:themeFill="accent3" w:themeFillTint="33"/>
    </w:tcPr>
    <w:tblStylePr w:type="firstRow">
      <w:rPr>
        <w:b/>
        <w:bCs/>
      </w:rPr>
      <w:tblPr/>
      <w:tcPr>
        <w:shd w:val="clear" w:color="auto" w:fill="DADADA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ADADA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228">
    <w:name w:val="Colorful Grid Accent 4"/>
    <w:basedOn w:val="88"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E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E8F00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E8F00" w:themeFill="accent4" w:themeFillShade="BF"/>
      </w:tcPr>
    </w:tblStylePr>
    <w:tblStylePr w:type="band1Vert">
      <w:tblPr/>
      <w:tcPr>
        <w:shd w:val="clear" w:color="auto" w:fill="FFDF7F" w:themeFill="accent4" w:themeFillTint="7F"/>
      </w:tcPr>
    </w:tblStylePr>
    <w:tblStylePr w:type="band1Horz">
      <w:tblPr/>
      <w:tcPr>
        <w:shd w:val="clear" w:color="auto" w:fill="FFDF7F" w:themeFill="accent4" w:themeFillTint="7F"/>
      </w:tcPr>
    </w:tblStylePr>
  </w:style>
  <w:style w:type="table" w:styleId="229">
    <w:name w:val="Colorful Grid Accent 5"/>
    <w:basedOn w:val="88"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230">
    <w:name w:val="Colorful Grid Accent 6"/>
    <w:basedOn w:val="88"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1" w:themeFill="accent6" w:themeFillTint="7F"/>
      </w:tcPr>
    </w:tblStylePr>
    <w:tblStylePr w:type="band1Horz">
      <w:tblPr/>
      <w:tcPr>
        <w:shd w:val="clear" w:color="auto" w:fill="B7D8A1" w:themeFill="accent6" w:themeFillTint="7F"/>
      </w:tcPr>
    </w:tblStylePr>
  </w:style>
  <w:style w:type="character" w:styleId="232">
    <w:name w:val="Strong"/>
    <w:basedOn w:val="231"/>
    <w:qFormat/>
    <w:uiPriority w:val="22"/>
    <w:rPr>
      <w:b/>
      <w:bCs/>
    </w:rPr>
  </w:style>
  <w:style w:type="character" w:styleId="233">
    <w:name w:val="endnote reference"/>
    <w:basedOn w:val="231"/>
    <w:unhideWhenUsed/>
    <w:qFormat/>
    <w:uiPriority w:val="99"/>
    <w:rPr>
      <w:vertAlign w:val="superscript"/>
    </w:rPr>
  </w:style>
  <w:style w:type="character" w:styleId="234">
    <w:name w:val="page number"/>
    <w:basedOn w:val="231"/>
    <w:semiHidden/>
    <w:qFormat/>
    <w:uiPriority w:val="0"/>
    <w:rPr>
      <w:rFonts w:ascii="Times New Roman" w:hAnsi="Times New Roman" w:eastAsia="宋体"/>
      <w:sz w:val="18"/>
    </w:rPr>
  </w:style>
  <w:style w:type="character" w:styleId="235">
    <w:name w:val="FollowedHyperlink"/>
    <w:basedOn w:val="231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36">
    <w:name w:val="Emphasis"/>
    <w:basedOn w:val="231"/>
    <w:qFormat/>
    <w:uiPriority w:val="20"/>
    <w:rPr>
      <w:i/>
      <w:iCs/>
    </w:rPr>
  </w:style>
  <w:style w:type="character" w:styleId="237">
    <w:name w:val="line number"/>
    <w:basedOn w:val="231"/>
    <w:unhideWhenUsed/>
    <w:qFormat/>
    <w:uiPriority w:val="99"/>
  </w:style>
  <w:style w:type="character" w:styleId="238">
    <w:name w:val="HTML Definition"/>
    <w:basedOn w:val="231"/>
    <w:semiHidden/>
    <w:qFormat/>
    <w:uiPriority w:val="0"/>
    <w:rPr>
      <w:i/>
      <w:iCs/>
    </w:rPr>
  </w:style>
  <w:style w:type="character" w:styleId="239">
    <w:name w:val="HTML Typewriter"/>
    <w:basedOn w:val="231"/>
    <w:semiHidden/>
    <w:qFormat/>
    <w:uiPriority w:val="0"/>
    <w:rPr>
      <w:rFonts w:ascii="Courier New" w:hAnsi="Courier New"/>
      <w:sz w:val="20"/>
      <w:szCs w:val="20"/>
    </w:rPr>
  </w:style>
  <w:style w:type="character" w:styleId="240">
    <w:name w:val="HTML Acronym"/>
    <w:basedOn w:val="231"/>
    <w:semiHidden/>
    <w:qFormat/>
    <w:uiPriority w:val="0"/>
  </w:style>
  <w:style w:type="character" w:styleId="241">
    <w:name w:val="HTML Variable"/>
    <w:basedOn w:val="231"/>
    <w:semiHidden/>
    <w:qFormat/>
    <w:uiPriority w:val="0"/>
    <w:rPr>
      <w:i/>
      <w:iCs/>
    </w:rPr>
  </w:style>
  <w:style w:type="character" w:styleId="242">
    <w:name w:val="Hyperlink"/>
    <w:qFormat/>
    <w:uiPriority w:val="99"/>
    <w:rPr>
      <w:rFonts w:ascii="Times New Roman" w:hAnsi="Times New Roman" w:eastAsia="宋体"/>
      <w:color w:val="auto"/>
      <w:spacing w:val="0"/>
      <w:w w:val="100"/>
      <w:position w:val="0"/>
      <w:sz w:val="21"/>
      <w:u w:val="none"/>
      <w:vertAlign w:val="baseline"/>
    </w:rPr>
  </w:style>
  <w:style w:type="character" w:styleId="243">
    <w:name w:val="HTML Code"/>
    <w:basedOn w:val="231"/>
    <w:semiHidden/>
    <w:qFormat/>
    <w:uiPriority w:val="0"/>
    <w:rPr>
      <w:rFonts w:ascii="Courier New" w:hAnsi="Courier New"/>
      <w:sz w:val="20"/>
      <w:szCs w:val="20"/>
    </w:rPr>
  </w:style>
  <w:style w:type="character" w:styleId="244">
    <w:name w:val="annotation reference"/>
    <w:basedOn w:val="231"/>
    <w:unhideWhenUsed/>
    <w:qFormat/>
    <w:uiPriority w:val="99"/>
    <w:rPr>
      <w:sz w:val="21"/>
      <w:szCs w:val="21"/>
    </w:rPr>
  </w:style>
  <w:style w:type="character" w:styleId="245">
    <w:name w:val="HTML Cite"/>
    <w:basedOn w:val="231"/>
    <w:semiHidden/>
    <w:qFormat/>
    <w:uiPriority w:val="0"/>
    <w:rPr>
      <w:i/>
      <w:iCs/>
    </w:rPr>
  </w:style>
  <w:style w:type="character" w:styleId="246">
    <w:name w:val="footnote reference"/>
    <w:basedOn w:val="231"/>
    <w:semiHidden/>
    <w:qFormat/>
    <w:uiPriority w:val="0"/>
    <w:rPr>
      <w:vertAlign w:val="superscript"/>
    </w:rPr>
  </w:style>
  <w:style w:type="character" w:styleId="247">
    <w:name w:val="HTML Keyboard"/>
    <w:basedOn w:val="231"/>
    <w:semiHidden/>
    <w:qFormat/>
    <w:uiPriority w:val="0"/>
    <w:rPr>
      <w:rFonts w:ascii="Courier New" w:hAnsi="Courier New"/>
      <w:sz w:val="20"/>
      <w:szCs w:val="20"/>
    </w:rPr>
  </w:style>
  <w:style w:type="character" w:styleId="248">
    <w:name w:val="HTML Sample"/>
    <w:basedOn w:val="231"/>
    <w:semiHidden/>
    <w:qFormat/>
    <w:uiPriority w:val="0"/>
    <w:rPr>
      <w:rFonts w:ascii="Courier New" w:hAnsi="Courier New"/>
    </w:rPr>
  </w:style>
  <w:style w:type="paragraph" w:customStyle="1" w:styleId="249">
    <w:name w:val="标准标志HB"/>
    <w:next w:val="1"/>
    <w:qFormat/>
    <w:uiPriority w:val="0"/>
    <w:pPr>
      <w:shd w:val="solid" w:color="FFFFFF" w:fill="FFFFFF"/>
      <w:spacing w:line="0" w:lineRule="atLeast"/>
      <w:jc w:val="right"/>
    </w:pPr>
    <w:rPr>
      <w:rFonts w:ascii="Britannic Bold" w:hAnsi="Britannic Bold" w:eastAsia="Britannic Bold" w:cs="Times New Roman"/>
      <w:b/>
      <w:w w:val="110"/>
      <w:kern w:val="2"/>
      <w:sz w:val="160"/>
      <w:lang w:val="en-US" w:eastAsia="zh-CN" w:bidi="ar-SA"/>
    </w:rPr>
  </w:style>
  <w:style w:type="paragraph" w:customStyle="1" w:styleId="250">
    <w:name w:val="标准称谓GB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cs="Times New Roman" w:eastAsiaTheme="minorEastAsia"/>
      <w:b/>
      <w:bCs/>
      <w:w w:val="135"/>
      <w:sz w:val="52"/>
      <w:lang w:val="en-US" w:eastAsia="zh-CN" w:bidi="ar-SA"/>
    </w:rPr>
  </w:style>
  <w:style w:type="paragraph" w:customStyle="1" w:styleId="251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2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3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54">
    <w:name w:val="标准书眉_偶数页"/>
    <w:basedOn w:val="253"/>
    <w:next w:val="1"/>
    <w:qFormat/>
    <w:uiPriority w:val="0"/>
    <w:pPr>
      <w:jc w:val="left"/>
    </w:pPr>
  </w:style>
  <w:style w:type="paragraph" w:customStyle="1" w:styleId="255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56">
    <w:name w:val="前言、引言标题"/>
    <w:next w:val="1"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57">
    <w:name w:val="参考文献、索引标题"/>
    <w:basedOn w:val="256"/>
    <w:next w:val="1"/>
    <w:qFormat/>
    <w:uiPriority w:val="0"/>
    <w:pPr>
      <w:spacing w:after="200"/>
    </w:pPr>
    <w:rPr>
      <w:sz w:val="21"/>
    </w:rPr>
  </w:style>
  <w:style w:type="paragraph" w:customStyle="1" w:styleId="258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9">
    <w:name w:val="章标题"/>
    <w:next w:val="258"/>
    <w:qFormat/>
    <w:uiPriority w:val="0"/>
    <w:pPr>
      <w:numPr>
        <w:ilvl w:val="0"/>
        <w:numId w:val="11"/>
      </w:numPr>
      <w:spacing w:before="312" w:beforeLines="100" w:after="312" w:afterLines="10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60">
    <w:name w:val="一级条标题"/>
    <w:next w:val="258"/>
    <w:qFormat/>
    <w:uiPriority w:val="0"/>
    <w:pPr>
      <w:numPr>
        <w:ilvl w:val="1"/>
        <w:numId w:val="11"/>
      </w:numPr>
      <w:spacing w:before="156" w:beforeLines="50" w:after="156" w:afterLines="50"/>
      <w:outlineLvl w:val="9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261">
    <w:name w:val="二级条标题"/>
    <w:basedOn w:val="260"/>
    <w:next w:val="258"/>
    <w:qFormat/>
    <w:uiPriority w:val="0"/>
    <w:pPr>
      <w:numPr>
        <w:ilvl w:val="2"/>
      </w:numPr>
      <w:spacing w:before="50" w:after="50"/>
      <w:outlineLvl w:val="9"/>
    </w:pPr>
  </w:style>
  <w:style w:type="character" w:customStyle="1" w:styleId="262">
    <w:name w:val="发布_1"/>
    <w:basedOn w:val="231"/>
    <w:qFormat/>
    <w:uiPriority w:val="0"/>
    <w:rPr>
      <w:rFonts w:ascii="黑体" w:eastAsia="黑体"/>
      <w:spacing w:val="22"/>
      <w:w w:val="100"/>
      <w:position w:val="3"/>
      <w:sz w:val="28"/>
    </w:rPr>
  </w:style>
  <w:style w:type="paragraph" w:customStyle="1" w:styleId="263">
    <w:name w:val="发布部门GB"/>
    <w:next w:val="258"/>
    <w:qFormat/>
    <w:uiPriority w:val="0"/>
    <w:pPr>
      <w:spacing w:line="360" w:lineRule="exact"/>
      <w:jc w:val="center"/>
    </w:pPr>
    <w:rPr>
      <w:rFonts w:ascii="宋体" w:hAnsi="Times New Roman" w:eastAsia="宋体" w:cs="Times New Roman"/>
      <w:b/>
      <w:sz w:val="36"/>
      <w:lang w:val="en-US" w:eastAsia="zh-CN" w:bidi="ar-SA"/>
    </w:rPr>
  </w:style>
  <w:style w:type="paragraph" w:customStyle="1" w:styleId="264">
    <w:name w:val="发布日期"/>
    <w:qFormat/>
    <w:uiPriority w:val="0"/>
    <w:rPr>
      <w:rFonts w:ascii="黑体" w:hAnsi="黑体" w:eastAsia="黑体" w:cs="Times New Roman"/>
      <w:sz w:val="28"/>
      <w:lang w:val="en-US" w:eastAsia="zh-CN" w:bidi="ar-SA"/>
    </w:rPr>
  </w:style>
  <w:style w:type="paragraph" w:customStyle="1" w:styleId="265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hAnsi="Times New Roman" w:eastAsia="黑体" w:cs="Times New Roman"/>
      <w:sz w:val="28"/>
      <w:lang w:val="en-US" w:eastAsia="zh-CN" w:bidi="ar-SA"/>
    </w:rPr>
  </w:style>
  <w:style w:type="paragraph" w:customStyle="1" w:styleId="266">
    <w:name w:val="封面标准号2"/>
    <w:basedOn w:val="265"/>
    <w:qFormat/>
    <w:uiPriority w:val="0"/>
    <w:pPr>
      <w:adjustRightInd w:val="0"/>
      <w:spacing w:before="357" w:line="280" w:lineRule="exact"/>
    </w:pPr>
  </w:style>
  <w:style w:type="paragraph" w:customStyle="1" w:styleId="267">
    <w:name w:val="封面标准代替信息"/>
    <w:basedOn w:val="266"/>
    <w:qFormat/>
    <w:uiPriority w:val="0"/>
    <w:pPr>
      <w:spacing w:before="0" w:line="360" w:lineRule="exact"/>
    </w:pPr>
    <w:rPr>
      <w:rFonts w:hAnsi="黑体"/>
      <w:sz w:val="21"/>
    </w:rPr>
  </w:style>
  <w:style w:type="paragraph" w:customStyle="1" w:styleId="268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69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70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271">
    <w:name w:val="封面标准英文名称"/>
    <w:qFormat/>
    <w:uiPriority w:val="0"/>
    <w:pPr>
      <w:widowControl w:val="0"/>
      <w:spacing w:before="330" w:line="400" w:lineRule="exact"/>
      <w:jc w:val="center"/>
    </w:pPr>
    <w:rPr>
      <w:rFonts w:ascii="黑体" w:hAnsi="Times New Roman" w:eastAsia="黑体" w:cs="Times New Roman"/>
      <w:sz w:val="28"/>
      <w:lang w:val="en-US" w:eastAsia="zh-CN" w:bidi="ar-SA"/>
    </w:rPr>
  </w:style>
  <w:style w:type="paragraph" w:customStyle="1" w:styleId="272">
    <w:name w:val="封面一致性程度标识"/>
    <w:qFormat/>
    <w:uiPriority w:val="0"/>
    <w:pPr>
      <w:spacing w:before="680" w:line="400" w:lineRule="exact"/>
      <w:jc w:val="center"/>
    </w:pPr>
    <w:rPr>
      <w:rFonts w:ascii="黑体" w:hAnsi="黑体" w:eastAsia="黑体" w:cs="Times New Roman"/>
      <w:sz w:val="28"/>
      <w:lang w:val="en-US" w:eastAsia="zh-CN" w:bidi="ar-SA"/>
    </w:rPr>
  </w:style>
  <w:style w:type="paragraph" w:customStyle="1" w:styleId="273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74">
    <w:name w:val="附录标识"/>
    <w:basedOn w:val="1"/>
    <w:next w:val="1"/>
    <w:qFormat/>
    <w:uiPriority w:val="0"/>
    <w:pPr>
      <w:keepNext/>
      <w:widowControl/>
      <w:numPr>
        <w:ilvl w:val="0"/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275">
    <w:name w:val="附录表标题"/>
    <w:basedOn w:val="1"/>
    <w:next w:val="1"/>
    <w:qFormat/>
    <w:uiPriority w:val="0"/>
    <w:pPr>
      <w:numPr>
        <w:ilvl w:val="1"/>
        <w:numId w:val="13"/>
      </w:numPr>
      <w:spacing w:before="50" w:beforeLines="50" w:after="50" w:afterLines="50"/>
      <w:jc w:val="center"/>
    </w:pPr>
    <w:rPr>
      <w:rFonts w:ascii="黑体" w:eastAsia="黑体"/>
      <w:szCs w:val="21"/>
    </w:rPr>
  </w:style>
  <w:style w:type="paragraph" w:customStyle="1" w:styleId="276">
    <w:name w:val="附录章标题"/>
    <w:next w:val="258"/>
    <w:qFormat/>
    <w:uiPriority w:val="0"/>
    <w:pPr>
      <w:numPr>
        <w:ilvl w:val="1"/>
        <w:numId w:val="12"/>
      </w:numPr>
      <w:wordWrap w:val="0"/>
      <w:overflowPunct w:val="0"/>
      <w:autoSpaceDE w:val="0"/>
      <w:spacing w:before="50" w:beforeLines="50" w:after="50" w:afterLines="50"/>
      <w:jc w:val="both"/>
      <w:textAlignment w:val="baseline"/>
      <w:outlineLvl w:val="9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77">
    <w:name w:val="附录一级条标题"/>
    <w:basedOn w:val="276"/>
    <w:next w:val="258"/>
    <w:qFormat/>
    <w:uiPriority w:val="0"/>
    <w:pPr>
      <w:numPr>
        <w:ilvl w:val="2"/>
      </w:numPr>
      <w:autoSpaceDN w:val="0"/>
      <w:outlineLvl w:val="9"/>
    </w:pPr>
  </w:style>
  <w:style w:type="paragraph" w:customStyle="1" w:styleId="278">
    <w:name w:val="附录二级条标题"/>
    <w:basedOn w:val="1"/>
    <w:next w:val="258"/>
    <w:qFormat/>
    <w:uiPriority w:val="0"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="50" w:beforeLines="50" w:after="50" w:afterLines="50"/>
      <w:textAlignment w:val="baseline"/>
      <w:outlineLvl w:val="9"/>
    </w:pPr>
    <w:rPr>
      <w:rFonts w:ascii="黑体" w:eastAsia="黑体"/>
      <w:kern w:val="21"/>
      <w:szCs w:val="20"/>
    </w:rPr>
  </w:style>
  <w:style w:type="paragraph" w:customStyle="1" w:styleId="279">
    <w:name w:val="附录三级条标题"/>
    <w:basedOn w:val="278"/>
    <w:next w:val="258"/>
    <w:qFormat/>
    <w:uiPriority w:val="0"/>
    <w:pPr>
      <w:numPr>
        <w:ilvl w:val="4"/>
      </w:numPr>
      <w:outlineLvl w:val="9"/>
    </w:pPr>
  </w:style>
  <w:style w:type="paragraph" w:customStyle="1" w:styleId="280">
    <w:name w:val="附录四级条标题"/>
    <w:basedOn w:val="279"/>
    <w:next w:val="258"/>
    <w:qFormat/>
    <w:uiPriority w:val="0"/>
    <w:pPr>
      <w:numPr>
        <w:ilvl w:val="5"/>
      </w:numPr>
      <w:outlineLvl w:val="9"/>
    </w:pPr>
  </w:style>
  <w:style w:type="paragraph" w:customStyle="1" w:styleId="281">
    <w:name w:val="附录图标题"/>
    <w:basedOn w:val="1"/>
    <w:next w:val="1"/>
    <w:qFormat/>
    <w:uiPriority w:val="0"/>
    <w:pPr>
      <w:numPr>
        <w:ilvl w:val="1"/>
        <w:numId w:val="14"/>
      </w:numPr>
      <w:spacing w:before="50" w:beforeLines="50" w:after="50" w:afterLines="50"/>
      <w:jc w:val="center"/>
    </w:pPr>
    <w:rPr>
      <w:rFonts w:ascii="黑体" w:eastAsia="黑体"/>
      <w:szCs w:val="21"/>
    </w:rPr>
  </w:style>
  <w:style w:type="paragraph" w:customStyle="1" w:styleId="282">
    <w:name w:val="附录五级条标题"/>
    <w:basedOn w:val="280"/>
    <w:next w:val="258"/>
    <w:qFormat/>
    <w:uiPriority w:val="0"/>
    <w:pPr>
      <w:numPr>
        <w:ilvl w:val="6"/>
      </w:numPr>
      <w:outlineLvl w:val="6"/>
    </w:pPr>
  </w:style>
  <w:style w:type="character" w:customStyle="1" w:styleId="283">
    <w:name w:val="个人答复风格"/>
    <w:basedOn w:val="231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284">
    <w:name w:val="个人撰写风格"/>
    <w:basedOn w:val="231"/>
    <w:qFormat/>
    <w:uiPriority w:val="0"/>
    <w:rPr>
      <w:rFonts w:ascii="Arial" w:hAnsi="Arial" w:eastAsia="宋体" w:cs="Arial"/>
      <w:color w:val="auto"/>
      <w:sz w:val="20"/>
    </w:rPr>
  </w:style>
  <w:style w:type="paragraph" w:customStyle="1" w:styleId="285">
    <w:name w:val="列项——"/>
    <w:qFormat/>
    <w:uiPriority w:val="0"/>
    <w:pPr>
      <w:widowControl w:val="0"/>
      <w:numPr>
        <w:ilvl w:val="0"/>
        <w:numId w:val="15"/>
      </w:numPr>
      <w:tabs>
        <w:tab w:val="left" w:pos="854"/>
        <w:tab w:val="clear" w:pos="1140"/>
      </w:tabs>
      <w:ind w:left="200" w:leftChars="2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86">
    <w:name w:val="目次、标准名称标题"/>
    <w:basedOn w:val="256"/>
    <w:next w:val="258"/>
    <w:qFormat/>
    <w:uiPriority w:val="0"/>
    <w:pPr>
      <w:spacing w:line="460" w:lineRule="exact"/>
      <w:outlineLvl w:val="9"/>
    </w:pPr>
  </w:style>
  <w:style w:type="paragraph" w:customStyle="1" w:styleId="287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88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89">
    <w:name w:val="其他发布部门"/>
    <w:basedOn w:val="263"/>
    <w:qFormat/>
    <w:uiPriority w:val="0"/>
    <w:pPr>
      <w:framePr w:wrap="around" w:vAnchor="margin" w:hAnchor="text" w:y="1"/>
      <w:spacing w:line="0" w:lineRule="atLeast"/>
    </w:pPr>
    <w:rPr>
      <w:rFonts w:ascii="黑体" w:eastAsia="黑体"/>
      <w:b w:val="0"/>
    </w:rPr>
  </w:style>
  <w:style w:type="paragraph" w:customStyle="1" w:styleId="290">
    <w:name w:val="三级条标题"/>
    <w:basedOn w:val="261"/>
    <w:next w:val="258"/>
    <w:qFormat/>
    <w:uiPriority w:val="0"/>
    <w:pPr>
      <w:numPr>
        <w:ilvl w:val="3"/>
      </w:numPr>
      <w:outlineLvl w:val="9"/>
    </w:pPr>
  </w:style>
  <w:style w:type="paragraph" w:customStyle="1" w:styleId="291">
    <w:name w:val="实施日期"/>
    <w:basedOn w:val="264"/>
    <w:qFormat/>
    <w:uiPriority w:val="0"/>
    <w:pPr>
      <w:jc w:val="right"/>
    </w:pPr>
  </w:style>
  <w:style w:type="paragraph" w:customStyle="1" w:styleId="292">
    <w:name w:val="示例"/>
    <w:next w:val="1"/>
    <w:qFormat/>
    <w:uiPriority w:val="0"/>
    <w:pPr>
      <w:widowControl w:val="0"/>
      <w:numPr>
        <w:ilvl w:val="0"/>
        <w:numId w:val="16"/>
      </w:numPr>
      <w:jc w:val="both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293">
    <w:name w:val="数字编号列项（二级）"/>
    <w:qFormat/>
    <w:uiPriority w:val="0"/>
    <w:pPr>
      <w:numPr>
        <w:ilvl w:val="1"/>
        <w:numId w:val="17"/>
      </w:num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4">
    <w:name w:val="四级条标题"/>
    <w:basedOn w:val="290"/>
    <w:next w:val="258"/>
    <w:qFormat/>
    <w:uiPriority w:val="0"/>
    <w:pPr>
      <w:numPr>
        <w:ilvl w:val="4"/>
      </w:numPr>
      <w:outlineLvl w:val="9"/>
    </w:pPr>
  </w:style>
  <w:style w:type="paragraph" w:customStyle="1" w:styleId="295">
    <w:name w:val="条文脚注"/>
    <w:basedOn w:val="69"/>
    <w:link w:val="331"/>
    <w:qFormat/>
    <w:uiPriority w:val="0"/>
    <w:pPr>
      <w:numPr>
        <w:ilvl w:val="0"/>
        <w:numId w:val="18"/>
      </w:numPr>
      <w:ind w:firstLine="0" w:firstLineChars="0"/>
      <w:jc w:val="both"/>
    </w:pPr>
    <w:rPr>
      <w:rFonts w:ascii="宋体"/>
    </w:rPr>
  </w:style>
  <w:style w:type="paragraph" w:customStyle="1" w:styleId="296">
    <w:name w:val="图表脚注"/>
    <w:next w:val="258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7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98">
    <w:name w:val="无标题条"/>
    <w:next w:val="258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99">
    <w:name w:val="五级条标题"/>
    <w:basedOn w:val="294"/>
    <w:next w:val="258"/>
    <w:qFormat/>
    <w:uiPriority w:val="0"/>
    <w:pPr>
      <w:numPr>
        <w:ilvl w:val="5"/>
      </w:numPr>
      <w:outlineLvl w:val="9"/>
    </w:pPr>
  </w:style>
  <w:style w:type="paragraph" w:customStyle="1" w:styleId="300">
    <w:name w:val="正文表标题"/>
    <w:next w:val="258"/>
    <w:qFormat/>
    <w:uiPriority w:val="0"/>
    <w:pPr>
      <w:numPr>
        <w:ilvl w:val="1"/>
        <w:numId w:val="19"/>
      </w:numPr>
      <w:tabs>
        <w:tab w:val="left" w:pos="360"/>
      </w:tabs>
      <w:spacing w:before="156" w:beforeLines="50" w:after="156" w:afterLines="50"/>
      <w:jc w:val="center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301">
    <w:name w:val="正文图标题"/>
    <w:basedOn w:val="300"/>
    <w:next w:val="258"/>
    <w:qFormat/>
    <w:uiPriority w:val="0"/>
    <w:pPr>
      <w:numPr>
        <w:ilvl w:val="0"/>
        <w:numId w:val="20"/>
      </w:numPr>
      <w:tabs>
        <w:tab w:val="clear" w:pos="360"/>
      </w:tabs>
    </w:pPr>
  </w:style>
  <w:style w:type="paragraph" w:customStyle="1" w:styleId="302">
    <w:name w:val="注："/>
    <w:next w:val="1"/>
    <w:qFormat/>
    <w:uiPriority w:val="0"/>
    <w:pPr>
      <w:widowControl w:val="0"/>
      <w:numPr>
        <w:ilvl w:val="0"/>
        <w:numId w:val="21"/>
      </w:numPr>
      <w:autoSpaceDE w:val="0"/>
      <w:autoSpaceDN w:val="0"/>
      <w:jc w:val="both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303">
    <w:name w:val="注×："/>
    <w:qFormat/>
    <w:uiPriority w:val="0"/>
    <w:pPr>
      <w:widowControl w:val="0"/>
      <w:numPr>
        <w:ilvl w:val="0"/>
        <w:numId w:val="22"/>
      </w:numPr>
      <w:autoSpaceDE w:val="0"/>
      <w:autoSpaceDN w:val="0"/>
      <w:jc w:val="both"/>
    </w:pPr>
    <w:rPr>
      <w:rFonts w:ascii="黑体" w:hAnsi="Times New Roman" w:cs="Times New Roman" w:eastAsiaTheme="minorEastAsia"/>
      <w:sz w:val="18"/>
      <w:szCs w:val="18"/>
      <w:lang w:val="en-US" w:eastAsia="zh-CN" w:bidi="ar-SA"/>
    </w:rPr>
  </w:style>
  <w:style w:type="paragraph" w:customStyle="1" w:styleId="304">
    <w:name w:val="字母编号列项（一级）"/>
    <w:qFormat/>
    <w:uiPriority w:val="0"/>
    <w:pPr>
      <w:numPr>
        <w:ilvl w:val="0"/>
        <w:numId w:val="17"/>
      </w:num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5">
    <w:name w:val="引言一级条标题"/>
    <w:basedOn w:val="1"/>
    <w:next w:val="258"/>
    <w:qFormat/>
    <w:uiPriority w:val="0"/>
    <w:pPr>
      <w:widowControl/>
      <w:numPr>
        <w:ilvl w:val="0"/>
        <w:numId w:val="23"/>
      </w:numPr>
      <w:tabs>
        <w:tab w:val="clear" w:pos="360"/>
      </w:tabs>
      <w:spacing w:before="50" w:beforeLines="50" w:after="50" w:afterLines="50"/>
    </w:pPr>
    <w:rPr>
      <w:rFonts w:eastAsia="黑体"/>
    </w:rPr>
  </w:style>
  <w:style w:type="paragraph" w:customStyle="1" w:styleId="306">
    <w:name w:val="示例×："/>
    <w:basedOn w:val="1"/>
    <w:qFormat/>
    <w:uiPriority w:val="0"/>
    <w:pPr>
      <w:widowControl/>
      <w:numPr>
        <w:ilvl w:val="0"/>
        <w:numId w:val="24"/>
      </w:numPr>
    </w:pPr>
    <w:rPr>
      <w:rFonts w:ascii="宋体"/>
      <w:kern w:val="0"/>
      <w:sz w:val="18"/>
      <w:szCs w:val="18"/>
    </w:rPr>
  </w:style>
  <w:style w:type="paragraph" w:customStyle="1" w:styleId="307">
    <w:name w:val="工程建设章标题"/>
    <w:next w:val="258"/>
    <w:qFormat/>
    <w:uiPriority w:val="0"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hAnsi="Times New Roman" w:eastAsia="黑体" w:cs="Times New Roman"/>
      <w:b/>
      <w:sz w:val="28"/>
      <w:lang w:val="en-US" w:eastAsia="zh-CN" w:bidi="ar-SA"/>
    </w:rPr>
  </w:style>
  <w:style w:type="paragraph" w:customStyle="1" w:styleId="308">
    <w:name w:val="工程建设节标题"/>
    <w:basedOn w:val="307"/>
    <w:next w:val="258"/>
    <w:qFormat/>
    <w:uiPriority w:val="0"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309">
    <w:name w:val="工程建设条标题"/>
    <w:basedOn w:val="308"/>
    <w:next w:val="258"/>
    <w:qFormat/>
    <w:uiPriority w:val="0"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310">
    <w:name w:val="工程建设表标题"/>
    <w:basedOn w:val="309"/>
    <w:qFormat/>
    <w:uiPriority w:val="0"/>
    <w:pPr>
      <w:numPr>
        <w:ilvl w:val="4"/>
      </w:numPr>
      <w:jc w:val="center"/>
      <w:outlineLvl w:val="4"/>
    </w:pPr>
  </w:style>
  <w:style w:type="paragraph" w:customStyle="1" w:styleId="311">
    <w:name w:val="工程建设图标题"/>
    <w:basedOn w:val="309"/>
    <w:qFormat/>
    <w:uiPriority w:val="0"/>
    <w:pPr>
      <w:numPr>
        <w:ilvl w:val="5"/>
      </w:numPr>
      <w:jc w:val="center"/>
      <w:outlineLvl w:val="5"/>
    </w:pPr>
  </w:style>
  <w:style w:type="paragraph" w:customStyle="1" w:styleId="312">
    <w:name w:val="工程建设公式标题"/>
    <w:basedOn w:val="309"/>
    <w:qFormat/>
    <w:uiPriority w:val="0"/>
    <w:pPr>
      <w:numPr>
        <w:ilvl w:val="6"/>
      </w:numPr>
      <w:jc w:val="center"/>
      <w:outlineLvl w:val="6"/>
    </w:pPr>
  </w:style>
  <w:style w:type="paragraph" w:customStyle="1" w:styleId="313">
    <w:name w:val="工程建设无节条标题"/>
    <w:basedOn w:val="1"/>
    <w:next w:val="258"/>
    <w:qFormat/>
    <w:uiPriority w:val="0"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314">
    <w:name w:val="工程建设款标题"/>
    <w:basedOn w:val="309"/>
    <w:qFormat/>
    <w:uiPriority w:val="0"/>
    <w:pPr>
      <w:numPr>
        <w:ilvl w:val="7"/>
      </w:numPr>
      <w:outlineLvl w:val="9"/>
    </w:pPr>
  </w:style>
  <w:style w:type="paragraph" w:customStyle="1" w:styleId="315">
    <w:name w:val="名称"/>
    <w:basedOn w:val="256"/>
    <w:next w:val="258"/>
    <w:qFormat/>
    <w:uiPriority w:val="0"/>
    <w:pPr>
      <w:spacing w:line="460" w:lineRule="exact"/>
      <w:outlineLvl w:val="9"/>
    </w:pPr>
  </w:style>
  <w:style w:type="paragraph" w:customStyle="1" w:styleId="316">
    <w:name w:val="正文表标题续表"/>
    <w:basedOn w:val="300"/>
    <w:next w:val="258"/>
    <w:qFormat/>
    <w:uiPriority w:val="0"/>
    <w:pPr>
      <w:numPr>
        <w:ilvl w:val="2"/>
      </w:numPr>
    </w:pPr>
  </w:style>
  <w:style w:type="paragraph" w:customStyle="1" w:styleId="317">
    <w:name w:val="附录表标题续表"/>
    <w:basedOn w:val="275"/>
    <w:next w:val="258"/>
    <w:qFormat/>
    <w:uiPriority w:val="0"/>
    <w:pPr>
      <w:numPr>
        <w:ilvl w:val="2"/>
      </w:numPr>
    </w:pPr>
  </w:style>
  <w:style w:type="paragraph" w:customStyle="1" w:styleId="318">
    <w:name w:val="术语定义二级条标题"/>
    <w:basedOn w:val="261"/>
    <w:next w:val="258"/>
    <w:qFormat/>
    <w:uiPriority w:val="0"/>
    <w:pPr>
      <w:spacing w:before="0" w:beforeLines="0" w:after="0" w:afterLines="0"/>
      <w:outlineLvl w:val="9"/>
    </w:pPr>
  </w:style>
  <w:style w:type="paragraph" w:customStyle="1" w:styleId="319">
    <w:name w:val="术语定义三级条标题"/>
    <w:basedOn w:val="290"/>
    <w:next w:val="258"/>
    <w:qFormat/>
    <w:uiPriority w:val="0"/>
    <w:pPr>
      <w:spacing w:before="0" w:beforeLines="0" w:after="0" w:afterLines="0"/>
      <w:outlineLvl w:val="9"/>
    </w:pPr>
  </w:style>
  <w:style w:type="paragraph" w:customStyle="1" w:styleId="320">
    <w:name w:val="式中"/>
    <w:qFormat/>
    <w:uiPriority w:val="0"/>
    <w:pPr>
      <w:ind w:left="200" w:leftChars="200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1">
    <w:name w:val="术语定义四级条标题"/>
    <w:basedOn w:val="294"/>
    <w:next w:val="258"/>
    <w:qFormat/>
    <w:uiPriority w:val="0"/>
    <w:pPr>
      <w:spacing w:before="0" w:beforeLines="0" w:after="0" w:afterLines="0"/>
      <w:outlineLvl w:val="9"/>
    </w:pPr>
  </w:style>
  <w:style w:type="paragraph" w:customStyle="1" w:styleId="322">
    <w:name w:val="术语定义五级条标题"/>
    <w:basedOn w:val="299"/>
    <w:next w:val="258"/>
    <w:qFormat/>
    <w:uiPriority w:val="0"/>
    <w:pPr>
      <w:spacing w:before="0" w:beforeLines="0" w:after="0" w:afterLines="0"/>
      <w:outlineLvl w:val="9"/>
    </w:pPr>
  </w:style>
  <w:style w:type="paragraph" w:customStyle="1" w:styleId="323">
    <w:name w:val="术语定义一级条标题"/>
    <w:basedOn w:val="260"/>
    <w:next w:val="258"/>
    <w:qFormat/>
    <w:uiPriority w:val="0"/>
    <w:pPr>
      <w:spacing w:before="0" w:beforeLines="0" w:after="0" w:afterLines="0"/>
      <w:outlineLvl w:val="9"/>
    </w:pPr>
  </w:style>
  <w:style w:type="paragraph" w:customStyle="1" w:styleId="324">
    <w:name w:val="条文说明"/>
    <w:basedOn w:val="315"/>
    <w:qFormat/>
    <w:uiPriority w:val="0"/>
  </w:style>
  <w:style w:type="paragraph" w:customStyle="1" w:styleId="325">
    <w:name w:val="列项·"/>
    <w:qFormat/>
    <w:uiPriority w:val="0"/>
    <w:pPr>
      <w:numPr>
        <w:ilvl w:val="0"/>
        <w:numId w:val="26"/>
      </w:numPr>
      <w:tabs>
        <w:tab w:val="left" w:pos="840"/>
      </w:tabs>
      <w:ind w:left="200" w:leftChars="2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6">
    <w:name w:val="二级无标题条"/>
    <w:basedOn w:val="261"/>
    <w:qFormat/>
    <w:uiPriority w:val="0"/>
    <w:pPr>
      <w:spacing w:before="0" w:beforeLines="0" w:after="0" w:afterLines="0"/>
      <w:outlineLvl w:val="9"/>
    </w:pPr>
    <w:rPr>
      <w:rFonts w:eastAsiaTheme="majorEastAsia"/>
    </w:rPr>
  </w:style>
  <w:style w:type="paragraph" w:customStyle="1" w:styleId="327">
    <w:name w:val="三级无标题条"/>
    <w:basedOn w:val="290"/>
    <w:qFormat/>
    <w:uiPriority w:val="0"/>
    <w:pPr>
      <w:spacing w:before="0" w:beforeLines="0" w:after="0" w:afterLines="0"/>
      <w:outlineLvl w:val="9"/>
    </w:pPr>
    <w:rPr>
      <w:rFonts w:eastAsiaTheme="majorEastAsia"/>
    </w:rPr>
  </w:style>
  <w:style w:type="paragraph" w:customStyle="1" w:styleId="328">
    <w:name w:val="四级无标题条"/>
    <w:basedOn w:val="294"/>
    <w:qFormat/>
    <w:uiPriority w:val="0"/>
    <w:pPr>
      <w:spacing w:before="0" w:beforeLines="0" w:after="0" w:afterLines="0"/>
      <w:outlineLvl w:val="9"/>
    </w:pPr>
    <w:rPr>
      <w:rFonts w:eastAsiaTheme="majorEastAsia"/>
    </w:rPr>
  </w:style>
  <w:style w:type="paragraph" w:customStyle="1" w:styleId="329">
    <w:name w:val="五级无标题条"/>
    <w:basedOn w:val="299"/>
    <w:qFormat/>
    <w:uiPriority w:val="0"/>
    <w:pPr>
      <w:spacing w:before="0" w:beforeLines="0" w:after="0" w:afterLines="0"/>
      <w:outlineLvl w:val="9"/>
    </w:pPr>
    <w:rPr>
      <w:rFonts w:eastAsiaTheme="majorEastAsia"/>
    </w:rPr>
  </w:style>
  <w:style w:type="paragraph" w:customStyle="1" w:styleId="330">
    <w:name w:val="一级无标题条"/>
    <w:basedOn w:val="260"/>
    <w:qFormat/>
    <w:uiPriority w:val="0"/>
    <w:pPr>
      <w:spacing w:before="0" w:beforeLines="0" w:after="0" w:afterLines="0"/>
      <w:outlineLvl w:val="9"/>
    </w:pPr>
    <w:rPr>
      <w:rFonts w:eastAsiaTheme="majorEastAsia"/>
    </w:rPr>
  </w:style>
  <w:style w:type="character" w:customStyle="1" w:styleId="331">
    <w:name w:val="条文脚注 Char"/>
    <w:basedOn w:val="332"/>
    <w:link w:val="295"/>
    <w:qFormat/>
    <w:uiPriority w:val="0"/>
    <w:rPr>
      <w:rFonts w:ascii="宋体"/>
      <w:kern w:val="2"/>
      <w:sz w:val="18"/>
      <w:szCs w:val="18"/>
    </w:rPr>
  </w:style>
  <w:style w:type="character" w:customStyle="1" w:styleId="332">
    <w:name w:val="正文文本 Char"/>
    <w:basedOn w:val="231"/>
    <w:link w:val="40"/>
    <w:semiHidden/>
    <w:qFormat/>
    <w:uiPriority w:val="99"/>
    <w:rPr>
      <w:kern w:val="2"/>
      <w:sz w:val="21"/>
      <w:szCs w:val="24"/>
    </w:rPr>
  </w:style>
  <w:style w:type="paragraph" w:customStyle="1" w:styleId="333">
    <w:name w:val="ICS"/>
    <w:basedOn w:val="273"/>
    <w:qFormat/>
    <w:uiPriority w:val="0"/>
    <w:pPr>
      <w:jc w:val="left"/>
    </w:pPr>
    <w:rPr>
      <w:rFonts w:ascii="黑体" w:eastAsia="黑体"/>
      <w:sz w:val="21"/>
    </w:rPr>
  </w:style>
  <w:style w:type="paragraph" w:customStyle="1" w:styleId="334">
    <w:name w:val="标准称谓HB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hAnsi="Britannic Bold" w:eastAsia="黑体" w:cs="Times New Roman"/>
      <w:bCs/>
      <w:w w:val="135"/>
      <w:sz w:val="44"/>
      <w:lang w:val="en-US" w:eastAsia="zh-CN" w:bidi="ar-SA"/>
    </w:rPr>
  </w:style>
  <w:style w:type="paragraph" w:customStyle="1" w:styleId="335">
    <w:name w:val="发布"/>
    <w:basedOn w:val="40"/>
    <w:qFormat/>
    <w:uiPriority w:val="0"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336">
    <w:name w:val="标准称谓DB"/>
    <w:next w:val="1"/>
    <w:link w:val="337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hAnsi="Britannic Bold" w:eastAsia="黑体" w:cs="Times New Roman"/>
      <w:bCs/>
      <w:w w:val="135"/>
      <w:sz w:val="44"/>
      <w:lang w:val="en-US" w:eastAsia="zh-CN" w:bidi="ar-SA"/>
    </w:rPr>
  </w:style>
  <w:style w:type="character" w:customStyle="1" w:styleId="337">
    <w:name w:val="标准称谓DB Char"/>
    <w:basedOn w:val="231"/>
    <w:link w:val="336"/>
    <w:qFormat/>
    <w:uiPriority w:val="0"/>
    <w:rPr>
      <w:rFonts w:ascii="Britannic Bold" w:hAnsi="Britannic Bold" w:eastAsia="黑体"/>
      <w:bCs/>
      <w:w w:val="135"/>
      <w:sz w:val="44"/>
    </w:rPr>
  </w:style>
  <w:style w:type="paragraph" w:customStyle="1" w:styleId="338">
    <w:name w:val="标准称谓QB"/>
    <w:next w:val="1"/>
    <w:link w:val="339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hint="eastAsia" w:ascii="黑体" w:hAnsi="黑体" w:eastAsia="黑体" w:cs="黑体"/>
      <w:bCs/>
      <w:spacing w:val="40"/>
      <w:w w:val="100"/>
      <w:sz w:val="48"/>
      <w:lang w:val="en-US" w:eastAsia="zh-CN" w:bidi="ar-SA"/>
    </w:rPr>
  </w:style>
  <w:style w:type="character" w:customStyle="1" w:styleId="339">
    <w:name w:val="标准称谓QB Char"/>
    <w:basedOn w:val="231"/>
    <w:link w:val="338"/>
    <w:qFormat/>
    <w:uiPriority w:val="0"/>
    <w:rPr>
      <w:rFonts w:hint="eastAsia" w:ascii="黑体" w:hAnsi="黑体" w:eastAsia="黑体" w:cs="黑体"/>
      <w:bCs/>
      <w:spacing w:val="40"/>
      <w:w w:val="100"/>
      <w:sz w:val="48"/>
    </w:rPr>
  </w:style>
  <w:style w:type="paragraph" w:customStyle="1" w:styleId="340">
    <w:name w:val="发布部门HB"/>
    <w:next w:val="1"/>
    <w:qFormat/>
    <w:uiPriority w:val="0"/>
    <w:pPr>
      <w:spacing w:line="360" w:lineRule="exact"/>
      <w:jc w:val="center"/>
    </w:pPr>
    <w:rPr>
      <w:rFonts w:ascii="宋体" w:hAnsi="Times New Roman" w:eastAsia="宋体" w:cs="Times New Roman"/>
      <w:b/>
      <w:sz w:val="36"/>
      <w:lang w:val="en-US" w:eastAsia="zh-CN" w:bidi="ar-SA"/>
    </w:rPr>
  </w:style>
  <w:style w:type="paragraph" w:customStyle="1" w:styleId="341">
    <w:name w:val="发布部门DB"/>
    <w:next w:val="1"/>
    <w:qFormat/>
    <w:uiPriority w:val="0"/>
    <w:pPr>
      <w:spacing w:line="360" w:lineRule="exact"/>
      <w:jc w:val="center"/>
    </w:pPr>
    <w:rPr>
      <w:rFonts w:ascii="宋体" w:hAnsi="Times New Roman" w:eastAsia="宋体" w:cs="Times New Roman"/>
      <w:b/>
      <w:sz w:val="36"/>
      <w:lang w:val="en-US" w:eastAsia="zh-CN" w:bidi="ar-SA"/>
    </w:rPr>
  </w:style>
  <w:style w:type="paragraph" w:customStyle="1" w:styleId="342">
    <w:name w:val="发布部门QB"/>
    <w:next w:val="1"/>
    <w:qFormat/>
    <w:uiPriority w:val="0"/>
    <w:pPr>
      <w:spacing w:line="360" w:lineRule="exact"/>
      <w:jc w:val="center"/>
    </w:pPr>
    <w:rPr>
      <w:rFonts w:hint="eastAsia" w:ascii="黑体" w:hAnsi="黑体" w:eastAsia="黑体" w:cs="黑体"/>
      <w:spacing w:val="20"/>
      <w:w w:val="135"/>
      <w:sz w:val="28"/>
      <w:lang w:val="en-US" w:eastAsia="zh-CN" w:bidi="ar-SA"/>
    </w:rPr>
  </w:style>
  <w:style w:type="paragraph" w:customStyle="1" w:styleId="343">
    <w:name w:val="标准标志DB"/>
    <w:next w:val="1"/>
    <w:qFormat/>
    <w:uiPriority w:val="0"/>
    <w:pPr>
      <w:shd w:val="solid" w:color="FFFFFF" w:fill="FFFFFF"/>
      <w:spacing w:line="0" w:lineRule="atLeast"/>
      <w:jc w:val="right"/>
    </w:pPr>
    <w:rPr>
      <w:rFonts w:ascii="Britannic Bold" w:hAnsi="Britannic Bold" w:eastAsia="Britannic Bold" w:cs="Times New Roman"/>
      <w:b/>
      <w:w w:val="110"/>
      <w:kern w:val="2"/>
      <w:sz w:val="160"/>
      <w:lang w:val="en-US" w:eastAsia="zh-CN" w:bidi="ar-SA"/>
    </w:rPr>
  </w:style>
  <w:style w:type="paragraph" w:customStyle="1" w:styleId="344">
    <w:name w:val="标准标志QB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Arial Unicode MS" w:cs="Times New Roman"/>
      <w:b/>
      <w:w w:val="130"/>
      <w:kern w:val="2"/>
      <w:sz w:val="96"/>
      <w:lang w:val="en-US" w:eastAsia="zh-CN" w:bidi="ar-SA"/>
    </w:rPr>
  </w:style>
  <w:style w:type="paragraph" w:customStyle="1" w:styleId="345">
    <w:name w:val="标准标志GB"/>
    <w:next w:val="1"/>
    <w:qFormat/>
    <w:uiPriority w:val="0"/>
    <w:pPr>
      <w:shd w:val="solid" w:color="FFFFFF" w:fill="FFFFFF"/>
      <w:spacing w:line="0" w:lineRule="atLeast"/>
      <w:jc w:val="right"/>
    </w:pPr>
    <w:rPr>
      <w:rFonts w:ascii="Britannic Bold" w:hAnsi="Britannic Bold" w:eastAsia="Britannic Bold" w:cs="Times New Roman"/>
      <w:b/>
      <w:w w:val="110"/>
      <w:kern w:val="2"/>
      <w:sz w:val="160"/>
      <w:lang w:val="en-US" w:eastAsia="zh-CN" w:bidi="ar-SA"/>
    </w:rPr>
  </w:style>
  <w:style w:type="paragraph" w:customStyle="1" w:styleId="346">
    <w:name w:val="引言二级条标题"/>
    <w:basedOn w:val="305"/>
    <w:next w:val="258"/>
    <w:qFormat/>
    <w:uiPriority w:val="0"/>
    <w:pPr>
      <w:numPr>
        <w:ilvl w:val="1"/>
      </w:numPr>
      <w:spacing w:before="156" w:after="156"/>
    </w:pPr>
    <w:rPr>
      <w:rFonts w:ascii="黑体"/>
    </w:rPr>
  </w:style>
  <w:style w:type="paragraph" w:customStyle="1" w:styleId="347">
    <w:name w:val="示例X"/>
    <w:basedOn w:val="258"/>
    <w:next w:val="258"/>
    <w:qFormat/>
    <w:uiPriority w:val="0"/>
    <w:rPr>
      <w:sz w:val="18"/>
    </w:rPr>
  </w:style>
  <w:style w:type="paragraph" w:customStyle="1" w:styleId="348">
    <w:name w:val="附录表标号"/>
    <w:basedOn w:val="1"/>
    <w:next w:val="258"/>
    <w:qFormat/>
    <w:uiPriority w:val="0"/>
    <w:pPr>
      <w:numPr>
        <w:ilvl w:val="0"/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349">
    <w:name w:val="附录图标号"/>
    <w:basedOn w:val="1"/>
    <w:next w:val="258"/>
    <w:qFormat/>
    <w:uiPriority w:val="0"/>
    <w:pPr>
      <w:numPr>
        <w:ilvl w:val="0"/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350">
    <w:name w:val="重要提示"/>
    <w:basedOn w:val="258"/>
    <w:next w:val="258"/>
    <w:qFormat/>
    <w:uiPriority w:val="0"/>
    <w:rPr>
      <w:rFonts w:eastAsia="黑体"/>
    </w:rPr>
  </w:style>
  <w:style w:type="paragraph" w:customStyle="1" w:styleId="351">
    <w:name w:val="公式编号制表符"/>
    <w:basedOn w:val="1"/>
    <w:next w:val="1"/>
    <w:qFormat/>
    <w:uiPriority w:val="0"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352">
    <w:name w:val="TOC Heading"/>
    <w:basedOn w:val="3"/>
    <w:next w:val="1"/>
    <w:unhideWhenUsed/>
    <w:qFormat/>
    <w:uiPriority w:val="39"/>
    <w:pPr>
      <w:outlineLvl w:val="9"/>
    </w:pPr>
  </w:style>
  <w:style w:type="character" w:customStyle="1" w:styleId="353">
    <w:name w:val="Subtle Reference"/>
    <w:basedOn w:val="231"/>
    <w:qFormat/>
    <w:uiPriority w:val="31"/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54">
    <w:name w:val="Subtle Emphasis"/>
    <w:basedOn w:val="23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55">
    <w:name w:val="称呼 Char"/>
    <w:basedOn w:val="231"/>
    <w:link w:val="36"/>
    <w:semiHidden/>
    <w:qFormat/>
    <w:uiPriority w:val="99"/>
    <w:rPr>
      <w:kern w:val="2"/>
      <w:sz w:val="21"/>
      <w:szCs w:val="24"/>
    </w:rPr>
  </w:style>
  <w:style w:type="character" w:customStyle="1" w:styleId="356">
    <w:name w:val="纯文本 Char"/>
    <w:basedOn w:val="231"/>
    <w:link w:val="49"/>
    <w:semiHidden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357">
    <w:name w:val="电子邮件签名 Char"/>
    <w:basedOn w:val="231"/>
    <w:link w:val="25"/>
    <w:semiHidden/>
    <w:qFormat/>
    <w:uiPriority w:val="99"/>
    <w:rPr>
      <w:kern w:val="2"/>
      <w:sz w:val="21"/>
      <w:szCs w:val="24"/>
    </w:rPr>
  </w:style>
  <w:style w:type="character" w:customStyle="1" w:styleId="358">
    <w:name w:val="副标题 Char"/>
    <w:basedOn w:val="231"/>
    <w:link w:val="66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359">
    <w:name w:val="宏文本 Char"/>
    <w:basedOn w:val="231"/>
    <w:link w:val="2"/>
    <w:semiHidden/>
    <w:qFormat/>
    <w:uiPriority w:val="99"/>
    <w:rPr>
      <w:rFonts w:ascii="Courier New" w:hAnsi="Courier New" w:cs="Courier New"/>
      <w:kern w:val="2"/>
      <w:sz w:val="24"/>
      <w:szCs w:val="24"/>
    </w:rPr>
  </w:style>
  <w:style w:type="character" w:customStyle="1" w:styleId="360">
    <w:name w:val="结束语 Char"/>
    <w:basedOn w:val="231"/>
    <w:link w:val="38"/>
    <w:semiHidden/>
    <w:qFormat/>
    <w:uiPriority w:val="99"/>
    <w:rPr>
      <w:kern w:val="2"/>
      <w:sz w:val="21"/>
      <w:szCs w:val="24"/>
    </w:rPr>
  </w:style>
  <w:style w:type="paragraph" w:customStyle="1" w:styleId="361">
    <w:name w:val="List Paragraph"/>
    <w:basedOn w:val="1"/>
    <w:qFormat/>
    <w:uiPriority w:val="34"/>
    <w:pPr>
      <w:ind w:firstLine="420" w:firstLineChars="200"/>
    </w:pPr>
  </w:style>
  <w:style w:type="character" w:customStyle="1" w:styleId="362">
    <w:name w:val="Intense Reference"/>
    <w:basedOn w:val="231"/>
    <w:qFormat/>
    <w:uiPriority w:val="32"/>
    <w:rPr>
      <w:b/>
      <w:bCs/>
      <w:smallCaps/>
      <w:color w:val="5B9BD5" w:themeColor="accent1"/>
      <w:spacing w:val="5"/>
      <w14:textFill>
        <w14:solidFill>
          <w14:schemeClr w14:val="accent1"/>
        </w14:solidFill>
      </w14:textFill>
    </w:rPr>
  </w:style>
  <w:style w:type="character" w:customStyle="1" w:styleId="363">
    <w:name w:val="Intense Emphasis"/>
    <w:basedOn w:val="231"/>
    <w:qFormat/>
    <w:uiPriority w:val="21"/>
    <w:rPr>
      <w:i/>
      <w:iCs/>
      <w:color w:val="5B9BD5" w:themeColor="accent1"/>
      <w14:textFill>
        <w14:solidFill>
          <w14:schemeClr w14:val="accent1"/>
        </w14:solidFill>
      </w14:textFill>
    </w:rPr>
  </w:style>
  <w:style w:type="paragraph" w:customStyle="1" w:styleId="364">
    <w:name w:val="Intense Quote"/>
    <w:basedOn w:val="1"/>
    <w:next w:val="1"/>
    <w:link w:val="365"/>
    <w:qFormat/>
    <w:uiPriority w:val="30"/>
    <w:pPr>
      <w:pBdr>
        <w:top w:val="single" w:color="5B9BD5" w:themeColor="accent1" w:sz="4" w:space="10"/>
        <w:bottom w:val="single" w:color="5B9BD5" w:themeColor="accent1" w:sz="4" w:space="10"/>
      </w:pBdr>
      <w:spacing w:before="360" w:after="360"/>
      <w:ind w:left="864" w:right="864"/>
      <w:jc w:val="center"/>
    </w:pPr>
    <w:rPr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65">
    <w:name w:val="明显引用 Char"/>
    <w:basedOn w:val="231"/>
    <w:link w:val="364"/>
    <w:qFormat/>
    <w:uiPriority w:val="30"/>
    <w:rPr>
      <w:i/>
      <w:iCs/>
      <w:color w:val="5B9BD5" w:themeColor="accent1"/>
      <w:kern w:val="2"/>
      <w:sz w:val="21"/>
      <w:szCs w:val="24"/>
      <w14:textFill>
        <w14:solidFill>
          <w14:schemeClr w14:val="accent1"/>
        </w14:solidFill>
      </w14:textFill>
    </w:rPr>
  </w:style>
  <w:style w:type="character" w:customStyle="1" w:styleId="366">
    <w:name w:val="批注框文本 Char"/>
    <w:basedOn w:val="231"/>
    <w:link w:val="58"/>
    <w:semiHidden/>
    <w:qFormat/>
    <w:uiPriority w:val="99"/>
    <w:rPr>
      <w:kern w:val="2"/>
      <w:sz w:val="18"/>
      <w:szCs w:val="18"/>
    </w:rPr>
  </w:style>
  <w:style w:type="character" w:customStyle="1" w:styleId="367">
    <w:name w:val="批注文字 Char"/>
    <w:basedOn w:val="231"/>
    <w:link w:val="34"/>
    <w:semiHidden/>
    <w:qFormat/>
    <w:uiPriority w:val="99"/>
    <w:rPr>
      <w:kern w:val="2"/>
      <w:sz w:val="21"/>
      <w:szCs w:val="24"/>
    </w:rPr>
  </w:style>
  <w:style w:type="character" w:customStyle="1" w:styleId="368">
    <w:name w:val="批注主题 Char"/>
    <w:basedOn w:val="367"/>
    <w:link w:val="85"/>
    <w:semiHidden/>
    <w:qFormat/>
    <w:uiPriority w:val="99"/>
    <w:rPr>
      <w:b/>
      <w:bCs/>
      <w:kern w:val="2"/>
      <w:sz w:val="21"/>
      <w:szCs w:val="24"/>
    </w:rPr>
  </w:style>
  <w:style w:type="character" w:customStyle="1" w:styleId="369">
    <w:name w:val="签名 Char"/>
    <w:basedOn w:val="231"/>
    <w:link w:val="62"/>
    <w:semiHidden/>
    <w:qFormat/>
    <w:uiPriority w:val="99"/>
    <w:rPr>
      <w:kern w:val="2"/>
      <w:sz w:val="21"/>
      <w:szCs w:val="24"/>
    </w:rPr>
  </w:style>
  <w:style w:type="table" w:customStyle="1" w:styleId="370">
    <w:name w:val="List Table 1 Light"/>
    <w:basedOn w:val="88"/>
    <w:qFormat/>
    <w:uiPriority w:val="46"/>
    <w:tblStylePr w:type="firstRow">
      <w:rPr>
        <w:b/>
        <w:bCs/>
      </w:rPr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71">
    <w:name w:val="List Table 1 Light Accent 1"/>
    <w:basedOn w:val="88"/>
    <w:qFormat/>
    <w:uiPriority w:val="46"/>
    <w:tblStylePr w:type="firstRow">
      <w:rPr>
        <w:b/>
        <w:bCs/>
      </w:rPr>
      <w:tcPr>
        <w:tcBorders>
          <w:bottom w:val="single" w:color="9CC2E5" w:themeColor="accent1" w:themeTint="99" w:sz="4" w:space="0"/>
        </w:tcBorders>
      </w:tcPr>
    </w:tblStylePr>
    <w:tblStylePr w:type="lastRow">
      <w:rPr>
        <w:b/>
        <w:bCs/>
      </w:rPr>
      <w:tcPr>
        <w:tcBorders>
          <w:top w:val="single" w:color="9CC2E5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  <w:style w:type="table" w:customStyle="1" w:styleId="372">
    <w:name w:val="List Table 1 Light Accent 2"/>
    <w:basedOn w:val="88"/>
    <w:qFormat/>
    <w:uiPriority w:val="46"/>
    <w:tblStylePr w:type="firstRow">
      <w:rPr>
        <w:b/>
        <w:bCs/>
      </w:rPr>
      <w:tcPr>
        <w:tcBorders>
          <w:bottom w:val="single" w:color="F4B083" w:themeColor="accent2" w:themeTint="99" w:sz="4" w:space="0"/>
        </w:tcBorders>
      </w:tcPr>
    </w:tblStylePr>
    <w:tblStylePr w:type="lastRow">
      <w:rPr>
        <w:b/>
        <w:bCs/>
      </w:rPr>
      <w:tcPr>
        <w:tcBorders>
          <w:top w:val="sing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</w:style>
  <w:style w:type="table" w:customStyle="1" w:styleId="373">
    <w:name w:val="List Table 1 Light Accent 3"/>
    <w:basedOn w:val="88"/>
    <w:qFormat/>
    <w:uiPriority w:val="46"/>
    <w:tblStylePr w:type="firstRow">
      <w:rPr>
        <w:b/>
        <w:bCs/>
      </w:rPr>
      <w:tcPr>
        <w:tcBorders>
          <w:bottom w:val="single" w:color="C8C8C8" w:themeColor="accent3" w:themeTint="99" w:sz="4" w:space="0"/>
        </w:tcBorders>
      </w:tcPr>
    </w:tblStylePr>
    <w:tblStylePr w:type="lastRow">
      <w:rPr>
        <w:b/>
        <w:bCs/>
      </w:rPr>
      <w:tcPr>
        <w:tcBorders>
          <w:top w:val="single" w:color="C8C8C8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  <w:style w:type="table" w:customStyle="1" w:styleId="374">
    <w:name w:val="List Table 1 Light Accent 4"/>
    <w:basedOn w:val="88"/>
    <w:qFormat/>
    <w:uiPriority w:val="46"/>
    <w:tblStylePr w:type="firstRow">
      <w:rPr>
        <w:b/>
        <w:bCs/>
      </w:rPr>
      <w:tcPr>
        <w:tcBorders>
          <w:bottom w:val="single" w:color="FFD965" w:themeColor="accent4" w:themeTint="99" w:sz="4" w:space="0"/>
        </w:tcBorders>
      </w:tcPr>
    </w:tblStylePr>
    <w:tblStylePr w:type="lastRow">
      <w:rPr>
        <w:b/>
        <w:bCs/>
      </w:rPr>
      <w:tcPr>
        <w:tcBorders>
          <w:top w:val="single" w:color="FFD965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table" w:customStyle="1" w:styleId="375">
    <w:name w:val="List Table 1 Light Accent 5"/>
    <w:basedOn w:val="88"/>
    <w:qFormat/>
    <w:uiPriority w:val="46"/>
    <w:tblStylePr w:type="firstRow">
      <w:rPr>
        <w:b/>
        <w:bCs/>
      </w:rPr>
      <w:tcPr>
        <w:tcBorders>
          <w:bottom w:val="single" w:color="8EAADB" w:themeColor="accent5" w:themeTint="99" w:sz="4" w:space="0"/>
        </w:tcBorders>
      </w:tcPr>
    </w:tblStylePr>
    <w:tblStylePr w:type="lastRow">
      <w:rPr>
        <w:b/>
        <w:bCs/>
      </w:rPr>
      <w:tcPr>
        <w:tcBorders>
          <w:top w:val="single" w:color="8EAADB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customStyle="1" w:styleId="376">
    <w:name w:val="List Table 1 Light Accent 6"/>
    <w:basedOn w:val="88"/>
    <w:qFormat/>
    <w:uiPriority w:val="46"/>
    <w:tblStylePr w:type="firstRow">
      <w:rPr>
        <w:b/>
        <w:bCs/>
      </w:rPr>
      <w:tcPr>
        <w:tcBorders>
          <w:bottom w:val="single" w:color="A8D08D" w:themeColor="accent6" w:themeTint="99" w:sz="4" w:space="0"/>
        </w:tcBorders>
      </w:tcPr>
    </w:tblStylePr>
    <w:tblStylePr w:type="lastRow">
      <w:rPr>
        <w:b/>
        <w:bCs/>
      </w:rPr>
      <w:tcPr>
        <w:tcBorders>
          <w:top w:val="sing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</w:style>
  <w:style w:type="table" w:customStyle="1" w:styleId="377">
    <w:name w:val="List Table 2"/>
    <w:basedOn w:val="88"/>
    <w:qFormat/>
    <w:uiPriority w:val="47"/>
    <w:tblPr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78">
    <w:name w:val="List Table 2 Accent 1"/>
    <w:basedOn w:val="88"/>
    <w:qFormat/>
    <w:uiPriority w:val="47"/>
    <w:tblPr>
      <w:tblBorders>
        <w:top w:val="single" w:color="9CC2E5" w:themeColor="accent1" w:themeTint="99" w:sz="4" w:space="0"/>
        <w:bottom w:val="single" w:color="9CC2E5" w:themeColor="accent1" w:themeTint="99" w:sz="4" w:space="0"/>
        <w:insideH w:val="single" w:color="9CC2E5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  <w:style w:type="table" w:customStyle="1" w:styleId="379">
    <w:name w:val="List Table 2 Accent 2"/>
    <w:basedOn w:val="88"/>
    <w:qFormat/>
    <w:uiPriority w:val="47"/>
    <w:tblPr>
      <w:tblBorders>
        <w:top w:val="single" w:color="F4B083" w:themeColor="accent2" w:themeTint="99" w:sz="4" w:space="0"/>
        <w:bottom w:val="single" w:color="F4B083" w:themeColor="accent2" w:themeTint="99" w:sz="4" w:space="0"/>
        <w:insideH w:val="single" w:color="F4B083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</w:style>
  <w:style w:type="table" w:customStyle="1" w:styleId="380">
    <w:name w:val="List Table 2 Accent 3"/>
    <w:basedOn w:val="88"/>
    <w:qFormat/>
    <w:uiPriority w:val="47"/>
    <w:tblPr>
      <w:tblBorders>
        <w:top w:val="single" w:color="C8C8C8" w:themeColor="accent3" w:themeTint="99" w:sz="4" w:space="0"/>
        <w:bottom w:val="single" w:color="C8C8C8" w:themeColor="accent3" w:themeTint="99" w:sz="4" w:space="0"/>
        <w:insideH w:val="single" w:color="C8C8C8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  <w:style w:type="table" w:customStyle="1" w:styleId="381">
    <w:name w:val="List Table 2 Accent 4"/>
    <w:basedOn w:val="88"/>
    <w:qFormat/>
    <w:uiPriority w:val="47"/>
    <w:tblPr>
      <w:tblBorders>
        <w:top w:val="single" w:color="FFD965" w:themeColor="accent4" w:themeTint="99" w:sz="4" w:space="0"/>
        <w:bottom w:val="single" w:color="FFD965" w:themeColor="accent4" w:themeTint="99" w:sz="4" w:space="0"/>
        <w:insideH w:val="single" w:color="FFD965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table" w:customStyle="1" w:styleId="382">
    <w:name w:val="List Table 2 Accent 5"/>
    <w:basedOn w:val="88"/>
    <w:qFormat/>
    <w:uiPriority w:val="47"/>
    <w:tblPr>
      <w:tblBorders>
        <w:top w:val="single" w:color="8EAADB" w:themeColor="accent5" w:themeTint="99" w:sz="4" w:space="0"/>
        <w:bottom w:val="single" w:color="8EAADB" w:themeColor="accent5" w:themeTint="99" w:sz="4" w:space="0"/>
        <w:insideH w:val="single" w:color="8EAADB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customStyle="1" w:styleId="383">
    <w:name w:val="List Table 2 Accent 6"/>
    <w:basedOn w:val="88"/>
    <w:qFormat/>
    <w:uiPriority w:val="47"/>
    <w:tblPr>
      <w:tblBorders>
        <w:top w:val="single" w:color="A8D08D" w:themeColor="accent6" w:themeTint="99" w:sz="4" w:space="0"/>
        <w:bottom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</w:style>
  <w:style w:type="table" w:customStyle="1" w:styleId="384">
    <w:name w:val="List Table 3"/>
    <w:basedOn w:val="88"/>
    <w:qFormat/>
    <w:uiPriority w:val="48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000000" w:themeColor="text1" w:sz="4" w:space="0"/>
          <w:left w:val="nil"/>
        </w:tcBorders>
      </w:tcPr>
    </w:tblStylePr>
    <w:tblStylePr w:type="swCell">
      <w:tcPr>
        <w:tcBorders>
          <w:top w:val="double" w:color="000000" w:themeColor="text1" w:sz="4" w:space="0"/>
          <w:right w:val="nil"/>
        </w:tcBorders>
      </w:tcPr>
    </w:tblStylePr>
  </w:style>
  <w:style w:type="table" w:customStyle="1" w:styleId="385">
    <w:name w:val="List Table 3 Accent 1"/>
    <w:basedOn w:val="88"/>
    <w:qFormat/>
    <w:uiPriority w:val="48"/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B9BD5" w:themeFill="accent1"/>
      </w:tcPr>
    </w:tblStylePr>
    <w:tblStylePr w:type="lastRow">
      <w:rPr>
        <w:b/>
        <w:bCs/>
      </w:rPr>
      <w:tcPr>
        <w:tcBorders>
          <w:top w:val="double" w:color="5B9BD5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tcPr>
        <w:tcBorders>
          <w:top w:val="single" w:color="5B9BD5" w:themeColor="accent1" w:sz="4" w:space="0"/>
          <w:bottom w:val="single" w:color="5B9BD5" w:themeColor="accent1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5B9BD5" w:themeColor="accent1" w:sz="4" w:space="0"/>
          <w:left w:val="nil"/>
        </w:tcBorders>
      </w:tcPr>
    </w:tblStylePr>
    <w:tblStylePr w:type="swCell">
      <w:tcPr>
        <w:tcBorders>
          <w:top w:val="double" w:color="5B9BD5" w:themeColor="accent1" w:sz="4" w:space="0"/>
          <w:right w:val="nil"/>
        </w:tcBorders>
      </w:tcPr>
    </w:tblStylePr>
  </w:style>
  <w:style w:type="table" w:customStyle="1" w:styleId="386">
    <w:name w:val="List Table 3 Accent 2"/>
    <w:basedOn w:val="88"/>
    <w:qFormat/>
    <w:uiPriority w:val="48"/>
    <w:tblPr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D7D31" w:themeFill="accent2"/>
      </w:tcPr>
    </w:tblStylePr>
    <w:tblStylePr w:type="lastRow">
      <w:rPr>
        <w:b/>
        <w:bCs/>
      </w:rPr>
      <w:tcPr>
        <w:tcBorders>
          <w:top w:val="double" w:color="ED7D31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ED7D31" w:themeColor="accent2" w:sz="4" w:space="0"/>
          <w:right w:val="single" w:color="ED7D31" w:themeColor="accent2" w:sz="4" w:space="0"/>
        </w:tcBorders>
      </w:tcPr>
    </w:tblStylePr>
    <w:tblStylePr w:type="band1Horz">
      <w:tcPr>
        <w:tcBorders>
          <w:top w:val="single" w:color="ED7D31" w:themeColor="accent2" w:sz="4" w:space="0"/>
          <w:bottom w:val="single" w:color="ED7D31" w:themeColor="accent2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ED7D31" w:themeColor="accent2" w:sz="4" w:space="0"/>
          <w:left w:val="nil"/>
        </w:tcBorders>
      </w:tcPr>
    </w:tblStylePr>
    <w:tblStylePr w:type="swCell">
      <w:tcPr>
        <w:tcBorders>
          <w:top w:val="double" w:color="ED7D31" w:themeColor="accent2" w:sz="4" w:space="0"/>
          <w:right w:val="nil"/>
        </w:tcBorders>
      </w:tcPr>
    </w:tblStylePr>
  </w:style>
  <w:style w:type="table" w:customStyle="1" w:styleId="387">
    <w:name w:val="List Table 3 Accent 3"/>
    <w:basedOn w:val="88"/>
    <w:qFormat/>
    <w:uiPriority w:val="48"/>
    <w:tblPr>
      <w:tblBorders>
        <w:top w:val="single" w:color="A5A5A5" w:themeColor="accent3" w:sz="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A5A5A5" w:themeFill="accent3"/>
      </w:tcPr>
    </w:tblStylePr>
    <w:tblStylePr w:type="lastRow">
      <w:rPr>
        <w:b/>
        <w:bCs/>
      </w:rPr>
      <w:tcPr>
        <w:tcBorders>
          <w:top w:val="double" w:color="A5A5A5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A5A5A5" w:themeColor="accent3" w:sz="4" w:space="0"/>
          <w:right w:val="single" w:color="A5A5A5" w:themeColor="accent3" w:sz="4" w:space="0"/>
        </w:tcBorders>
      </w:tcPr>
    </w:tblStylePr>
    <w:tblStylePr w:type="band1Horz">
      <w:tcPr>
        <w:tcBorders>
          <w:top w:val="single" w:color="A5A5A5" w:themeColor="accent3" w:sz="4" w:space="0"/>
          <w:bottom w:val="single" w:color="A5A5A5" w:themeColor="accent3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A5A5A5" w:themeColor="accent3" w:sz="4" w:space="0"/>
          <w:left w:val="nil"/>
        </w:tcBorders>
      </w:tcPr>
    </w:tblStylePr>
    <w:tblStylePr w:type="swCell">
      <w:tcPr>
        <w:tcBorders>
          <w:top w:val="double" w:color="A5A5A5" w:themeColor="accent3" w:sz="4" w:space="0"/>
          <w:right w:val="nil"/>
        </w:tcBorders>
      </w:tcPr>
    </w:tblStylePr>
  </w:style>
  <w:style w:type="table" w:customStyle="1" w:styleId="388">
    <w:name w:val="List Table 3 Accent 4"/>
    <w:basedOn w:val="88"/>
    <w:qFormat/>
    <w:uiPriority w:val="48"/>
    <w:tblPr>
      <w:tblBorders>
        <w:top w:val="single" w:color="FFC000" w:themeColor="accent4" w:sz="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FC000" w:themeFill="accent4"/>
      </w:tcPr>
    </w:tblStylePr>
    <w:tblStylePr w:type="lastRow">
      <w:rPr>
        <w:b/>
        <w:bCs/>
      </w:rPr>
      <w:tcPr>
        <w:tcBorders>
          <w:top w:val="double" w:color="FFC00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FFC000" w:themeColor="accent4" w:sz="4" w:space="0"/>
          <w:right w:val="single" w:color="FFC000" w:themeColor="accent4" w:sz="4" w:space="0"/>
        </w:tcBorders>
      </w:tcPr>
    </w:tblStylePr>
    <w:tblStylePr w:type="band1Horz">
      <w:tcPr>
        <w:tcBorders>
          <w:top w:val="single" w:color="FFC000" w:themeColor="accent4" w:sz="4" w:space="0"/>
          <w:bottom w:val="single" w:color="FFC000" w:themeColor="accent4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FFC000" w:themeColor="accent4" w:sz="4" w:space="0"/>
          <w:left w:val="nil"/>
        </w:tcBorders>
      </w:tcPr>
    </w:tblStylePr>
    <w:tblStylePr w:type="swCell">
      <w:tcPr>
        <w:tcBorders>
          <w:top w:val="double" w:color="FFC000" w:themeColor="accent4" w:sz="4" w:space="0"/>
          <w:right w:val="nil"/>
        </w:tcBorders>
      </w:tcPr>
    </w:tblStylePr>
  </w:style>
  <w:style w:type="table" w:customStyle="1" w:styleId="389">
    <w:name w:val="List Table 3 Accent 5"/>
    <w:basedOn w:val="88"/>
    <w:qFormat/>
    <w:uiPriority w:val="48"/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472C4" w:themeFill="accent5"/>
      </w:tcPr>
    </w:tblStylePr>
    <w:tblStylePr w:type="lastRow">
      <w:rPr>
        <w:b/>
        <w:bCs/>
      </w:rPr>
      <w:tcPr>
        <w:tcBorders>
          <w:top w:val="double" w:color="4472C4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4472C4" w:themeColor="accent5" w:sz="4" w:space="0"/>
          <w:right w:val="single" w:color="4472C4" w:themeColor="accent5" w:sz="4" w:space="0"/>
        </w:tcBorders>
      </w:tcPr>
    </w:tblStylePr>
    <w:tblStylePr w:type="band1Horz">
      <w:tcPr>
        <w:tcBorders>
          <w:top w:val="single" w:color="4472C4" w:themeColor="accent5" w:sz="4" w:space="0"/>
          <w:bottom w:val="single" w:color="4472C4" w:themeColor="accent5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4472C4" w:themeColor="accent5" w:sz="4" w:space="0"/>
          <w:left w:val="nil"/>
        </w:tcBorders>
      </w:tcPr>
    </w:tblStylePr>
    <w:tblStylePr w:type="swCell">
      <w:tcPr>
        <w:tcBorders>
          <w:top w:val="double" w:color="4472C4" w:themeColor="accent5" w:sz="4" w:space="0"/>
          <w:right w:val="nil"/>
        </w:tcBorders>
      </w:tcPr>
    </w:tblStylePr>
  </w:style>
  <w:style w:type="table" w:customStyle="1" w:styleId="390">
    <w:name w:val="List Table 3 Accent 6"/>
    <w:basedOn w:val="88"/>
    <w:qFormat/>
    <w:uiPriority w:val="48"/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0AD47" w:themeFill="accent6"/>
      </w:tcPr>
    </w:tblStylePr>
    <w:tblStylePr w:type="lastRow">
      <w:rPr>
        <w:b/>
        <w:bCs/>
      </w:rPr>
      <w:tcPr>
        <w:tcBorders>
          <w:top w:val="double" w:color="70AD47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70AD47" w:themeColor="accent6" w:sz="4" w:space="0"/>
          <w:right w:val="single" w:color="70AD47" w:themeColor="accent6" w:sz="4" w:space="0"/>
        </w:tcBorders>
      </w:tcPr>
    </w:tblStylePr>
    <w:tblStylePr w:type="band1Horz">
      <w:tcPr>
        <w:tcBorders>
          <w:top w:val="single" w:color="70AD47" w:themeColor="accent6" w:sz="4" w:space="0"/>
          <w:bottom w:val="single" w:color="70AD47" w:themeColor="accent6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70AD47" w:themeColor="accent6" w:sz="4" w:space="0"/>
          <w:left w:val="nil"/>
        </w:tcBorders>
      </w:tcPr>
    </w:tblStylePr>
    <w:tblStylePr w:type="swCell">
      <w:tcPr>
        <w:tcBorders>
          <w:top w:val="double" w:color="70AD47" w:themeColor="accent6" w:sz="4" w:space="0"/>
          <w:right w:val="nil"/>
        </w:tcBorders>
      </w:tcPr>
    </w:tblStylePr>
  </w:style>
  <w:style w:type="table" w:customStyle="1" w:styleId="391">
    <w:name w:val="List Table 4"/>
    <w:basedOn w:val="88"/>
    <w:qFormat/>
    <w:uiPriority w:val="49"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92">
    <w:name w:val="List Table 4 Accent 1"/>
    <w:basedOn w:val="88"/>
    <w:qFormat/>
    <w:uiPriority w:val="49"/>
    <w:tblPr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5B9BD5" w:themeColor="accent1" w:sz="4" w:space="0"/>
          <w:left w:val="single" w:color="5B9BD5" w:themeColor="accent1" w:sz="4" w:space="0"/>
          <w:bottom w:val="single" w:color="5B9BD5" w:themeColor="accent1" w:sz="4" w:space="0"/>
          <w:right w:val="single" w:color="5B9BD5" w:themeColor="accent1" w:sz="4" w:space="0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cPr>
        <w:tcBorders>
          <w:top w:val="double" w:color="9CC2E5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  <w:style w:type="table" w:customStyle="1" w:styleId="393">
    <w:name w:val="List Table 4 Accent 2"/>
    <w:basedOn w:val="88"/>
    <w:qFormat/>
    <w:uiPriority w:val="49"/>
    <w:tblPr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cPr>
        <w:tcBorders>
          <w:top w:val="doub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</w:style>
  <w:style w:type="table" w:customStyle="1" w:styleId="394">
    <w:name w:val="List Table 4 Accent 3"/>
    <w:basedOn w:val="88"/>
    <w:qFormat/>
    <w:uiPriority w:val="49"/>
    <w:tblPr>
      <w:tblBorders>
        <w:top w:val="single" w:color="C8C8C8" w:themeColor="accent3" w:themeTint="99" w:sz="4" w:space="0"/>
        <w:left w:val="single" w:color="C8C8C8" w:themeColor="accent3" w:themeTint="99" w:sz="4" w:space="0"/>
        <w:bottom w:val="single" w:color="C8C8C8" w:themeColor="accent3" w:themeTint="99" w:sz="4" w:space="0"/>
        <w:right w:val="single" w:color="C8C8C8" w:themeColor="accent3" w:themeTint="99" w:sz="4" w:space="0"/>
        <w:insideH w:val="single" w:color="C8C8C8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cPr>
        <w:tcBorders>
          <w:top w:val="double" w:color="C8C8C8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  <w:style w:type="table" w:customStyle="1" w:styleId="395">
    <w:name w:val="List Table 4 Accent 4"/>
    <w:basedOn w:val="88"/>
    <w:qFormat/>
    <w:uiPriority w:val="49"/>
    <w:tblPr>
      <w:tblBorders>
        <w:top w:val="single" w:color="FFD965" w:themeColor="accent4" w:themeTint="99" w:sz="4" w:space="0"/>
        <w:left w:val="single" w:color="FFD965" w:themeColor="accent4" w:themeTint="99" w:sz="4" w:space="0"/>
        <w:bottom w:val="single" w:color="FFD965" w:themeColor="accent4" w:themeTint="99" w:sz="4" w:space="0"/>
        <w:right w:val="single" w:color="FFD965" w:themeColor="accent4" w:themeTint="99" w:sz="4" w:space="0"/>
        <w:insideH w:val="single" w:color="FFD965" w:themeColor="accent4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cPr>
        <w:tcBorders>
          <w:top w:val="double" w:color="FFD965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table" w:customStyle="1" w:styleId="396">
    <w:name w:val="List Table 4 Accent 5"/>
    <w:basedOn w:val="88"/>
    <w:qFormat/>
    <w:uiPriority w:val="49"/>
    <w:tblPr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cPr>
        <w:tcBorders>
          <w:top w:val="double" w:color="8EAADB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customStyle="1" w:styleId="397">
    <w:name w:val="List Table 4 Accent 6"/>
    <w:basedOn w:val="88"/>
    <w:qFormat/>
    <w:uiPriority w:val="49"/>
    <w:tblPr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</w:style>
  <w:style w:type="table" w:customStyle="1" w:styleId="398">
    <w:name w:val="List Table 5 Dark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99">
    <w:name w:val="List Table 5 Dark Accent 1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5B9BD5" w:themeColor="accent1" w:sz="24" w:space="0"/>
        <w:left w:val="single" w:color="5B9BD5" w:themeColor="accent1" w:sz="24" w:space="0"/>
        <w:bottom w:val="single" w:color="5B9BD5" w:themeColor="accent1" w:sz="24" w:space="0"/>
        <w:right w:val="single" w:color="5B9BD5" w:themeColor="accent1" w:sz="24" w:space="0"/>
      </w:tblBorders>
    </w:tblPr>
    <w:tcPr>
      <w:shd w:val="clear" w:color="auto" w:fill="5B9BD5" w:themeFill="accent1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400">
    <w:name w:val="List Table 5 Dark Accent 2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ED7D31" w:themeColor="accent2" w:sz="24" w:space="0"/>
        <w:left w:val="single" w:color="ED7D31" w:themeColor="accent2" w:sz="24" w:space="0"/>
        <w:bottom w:val="single" w:color="ED7D31" w:themeColor="accent2" w:sz="24" w:space="0"/>
        <w:right w:val="single" w:color="ED7D31" w:themeColor="accent2" w:sz="24" w:space="0"/>
      </w:tblBorders>
    </w:tblPr>
    <w:tcPr>
      <w:shd w:val="clear" w:color="auto" w:fill="ED7D31" w:themeFill="accent2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401">
    <w:name w:val="List Table 5 Dark Accent 3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A5A5A5" w:themeColor="accent3" w:sz="24" w:space="0"/>
        <w:left w:val="single" w:color="A5A5A5" w:themeColor="accent3" w:sz="24" w:space="0"/>
        <w:bottom w:val="single" w:color="A5A5A5" w:themeColor="accent3" w:sz="24" w:space="0"/>
        <w:right w:val="single" w:color="A5A5A5" w:themeColor="accent3" w:sz="24" w:space="0"/>
      </w:tblBorders>
    </w:tblPr>
    <w:tcPr>
      <w:shd w:val="clear" w:color="auto" w:fill="A5A5A5" w:themeFill="accent3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402">
    <w:name w:val="List Table 5 Dark Accent 4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FFC000" w:themeColor="accent4" w:sz="24" w:space="0"/>
        <w:left w:val="single" w:color="FFC000" w:themeColor="accent4" w:sz="24" w:space="0"/>
        <w:bottom w:val="single" w:color="FFC000" w:themeColor="accent4" w:sz="24" w:space="0"/>
        <w:right w:val="single" w:color="FFC000" w:themeColor="accent4" w:sz="24" w:space="0"/>
      </w:tblBorders>
    </w:tblPr>
    <w:tcPr>
      <w:shd w:val="clear" w:color="auto" w:fill="FFC000" w:themeFill="accent4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403">
    <w:name w:val="List Table 5 Dark Accent 5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4472C4" w:themeColor="accent5" w:sz="24" w:space="0"/>
        <w:left w:val="single" w:color="4472C4" w:themeColor="accent5" w:sz="24" w:space="0"/>
        <w:bottom w:val="single" w:color="4472C4" w:themeColor="accent5" w:sz="24" w:space="0"/>
        <w:right w:val="single" w:color="4472C4" w:themeColor="accent5" w:sz="24" w:space="0"/>
      </w:tblBorders>
    </w:tblPr>
    <w:tcPr>
      <w:shd w:val="clear" w:color="auto" w:fill="4472C4" w:themeFill="accent5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404">
    <w:name w:val="List Table 5 Dark Accent 6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70AD47" w:themeColor="accent6" w:sz="24" w:space="0"/>
        <w:left w:val="single" w:color="70AD47" w:themeColor="accent6" w:sz="24" w:space="0"/>
        <w:bottom w:val="single" w:color="70AD47" w:themeColor="accent6" w:sz="24" w:space="0"/>
        <w:right w:val="single" w:color="70AD47" w:themeColor="accent6" w:sz="24" w:space="0"/>
      </w:tblBorders>
    </w:tblPr>
    <w:tcPr>
      <w:shd w:val="clear" w:color="auto" w:fill="70AD47" w:themeFill="accent6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405">
    <w:name w:val="List Table 6 Colorful"/>
    <w:basedOn w:val="88"/>
    <w:qFormat/>
    <w:uiPriority w:val="5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406">
    <w:name w:val="List Table 6 Colorful Accent 1"/>
    <w:basedOn w:val="88"/>
    <w:qFormat/>
    <w:uiPriority w:val="51"/>
    <w:rPr>
      <w:color w:val="2E75B6" w:themeColor="accent1" w:themeShade="BF"/>
    </w:rPr>
    <w:tblPr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bCs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bCs/>
      </w:rPr>
      <w:tcPr>
        <w:tcBorders>
          <w:top w:val="double" w:color="5B9B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  <w:style w:type="table" w:customStyle="1" w:styleId="407">
    <w:name w:val="List Table 6 Colorful Accent 2"/>
    <w:basedOn w:val="88"/>
    <w:qFormat/>
    <w:uiPriority w:val="51"/>
    <w:rPr>
      <w:color w:val="C55A11" w:themeColor="accent2" w:themeShade="BF"/>
    </w:rPr>
    <w:tblPr>
      <w:tblBorders>
        <w:top w:val="single" w:color="ED7D31" w:themeColor="accent2" w:sz="4" w:space="0"/>
        <w:bottom w:val="single" w:color="ED7D31" w:themeColor="accent2" w:sz="4" w:space="0"/>
      </w:tblBorders>
    </w:tblPr>
    <w:tblStylePr w:type="firstRow">
      <w:rPr>
        <w:b/>
        <w:bCs/>
      </w:rPr>
      <w:tcPr>
        <w:tcBorders>
          <w:bottom w:val="single" w:color="ED7D31" w:themeColor="accent2" w:sz="4" w:space="0"/>
        </w:tcBorders>
      </w:tcPr>
    </w:tblStylePr>
    <w:tblStylePr w:type="lastRow">
      <w:rPr>
        <w:b/>
        <w:bCs/>
      </w:rPr>
      <w:tcPr>
        <w:tcBorders>
          <w:top w:val="double" w:color="ED7D31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</w:style>
  <w:style w:type="table" w:customStyle="1" w:styleId="408">
    <w:name w:val="List Table 6 Colorful Accent 3"/>
    <w:basedOn w:val="88"/>
    <w:qFormat/>
    <w:uiPriority w:val="51"/>
    <w:rPr>
      <w:color w:val="7C7C7C" w:themeColor="accent3" w:themeShade="BF"/>
    </w:rPr>
    <w:tblPr>
      <w:tblBorders>
        <w:top w:val="single" w:color="A5A5A5" w:themeColor="accent3" w:sz="4" w:space="0"/>
        <w:bottom w:val="single" w:color="A5A5A5" w:themeColor="accent3" w:sz="4" w:space="0"/>
      </w:tblBorders>
    </w:tblPr>
    <w:tblStylePr w:type="firstRow">
      <w:rPr>
        <w:b/>
        <w:bCs/>
      </w:rPr>
      <w:tcPr>
        <w:tcBorders>
          <w:bottom w:val="single" w:color="A5A5A5" w:themeColor="accent3" w:sz="4" w:space="0"/>
        </w:tcBorders>
      </w:tcPr>
    </w:tblStylePr>
    <w:tblStylePr w:type="lastRow">
      <w:rPr>
        <w:b/>
        <w:bCs/>
      </w:rPr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  <w:style w:type="table" w:customStyle="1" w:styleId="409">
    <w:name w:val="List Table 6 Colorful Accent 4"/>
    <w:basedOn w:val="88"/>
    <w:qFormat/>
    <w:uiPriority w:val="51"/>
    <w:rPr>
      <w:color w:val="BF9000" w:themeColor="accent4" w:themeShade="BF"/>
    </w:rPr>
    <w:tblPr>
      <w:tblBorders>
        <w:top w:val="single" w:color="FFC000" w:themeColor="accent4" w:sz="4" w:space="0"/>
        <w:bottom w:val="single" w:color="FFC000" w:themeColor="accent4" w:sz="4" w:space="0"/>
      </w:tblBorders>
    </w:tblPr>
    <w:tblStylePr w:type="firstRow">
      <w:rPr>
        <w:b/>
        <w:bCs/>
      </w:rPr>
      <w:tcPr>
        <w:tcBorders>
          <w:bottom w:val="single" w:color="FFC000" w:themeColor="accent4" w:sz="4" w:space="0"/>
        </w:tcBorders>
      </w:tcPr>
    </w:tblStylePr>
    <w:tblStylePr w:type="lastRow">
      <w:rPr>
        <w:b/>
        <w:bCs/>
      </w:rPr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table" w:customStyle="1" w:styleId="410">
    <w:name w:val="List Table 6 Colorful Accent 5"/>
    <w:basedOn w:val="88"/>
    <w:qFormat/>
    <w:uiPriority w:val="51"/>
    <w:rPr>
      <w:color w:val="2F5597" w:themeColor="accent5" w:themeShade="BF"/>
    </w:rPr>
    <w:tblPr>
      <w:tblBorders>
        <w:top w:val="single" w:color="4472C4" w:themeColor="accent5" w:sz="4" w:space="0"/>
        <w:bottom w:val="single" w:color="4472C4" w:themeColor="accent5" w:sz="4" w:space="0"/>
      </w:tblBorders>
    </w:tblPr>
    <w:tblStylePr w:type="firstRow">
      <w:rPr>
        <w:b/>
        <w:bCs/>
      </w:rPr>
      <w:tcPr>
        <w:tcBorders>
          <w:bottom w:val="single" w:color="4472C4" w:themeColor="accent5" w:sz="4" w:space="0"/>
        </w:tcBorders>
      </w:tcPr>
    </w:tblStylePr>
    <w:tblStylePr w:type="lastRow">
      <w:rPr>
        <w:b/>
        <w:bCs/>
      </w:rPr>
      <w:tcPr>
        <w:tcBorders>
          <w:top w:val="double" w:color="4472C4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customStyle="1" w:styleId="411">
    <w:name w:val="List Table 6 Colorful Accent 6"/>
    <w:basedOn w:val="88"/>
    <w:qFormat/>
    <w:uiPriority w:val="51"/>
    <w:rPr>
      <w:color w:val="548235" w:themeColor="accent6" w:themeShade="BF"/>
    </w:rPr>
    <w:tblPr>
      <w:tblBorders>
        <w:top w:val="single" w:color="70AD47" w:themeColor="accent6" w:sz="4" w:space="0"/>
        <w:bottom w:val="single" w:color="70AD47" w:themeColor="accent6" w:sz="4" w:space="0"/>
      </w:tblBorders>
    </w:tblPr>
    <w:tblStylePr w:type="firstRow">
      <w:rPr>
        <w:b/>
        <w:bCs/>
      </w:rPr>
      <w:tcPr>
        <w:tcBorders>
          <w:bottom w:val="single" w:color="70AD47" w:themeColor="accent6" w:sz="4" w:space="0"/>
        </w:tcBorders>
      </w:tcPr>
    </w:tblStylePr>
    <w:tblStylePr w:type="lastRow">
      <w:rPr>
        <w:b/>
        <w:bCs/>
      </w:rPr>
      <w:tcPr>
        <w:tcBorders>
          <w:top w:val="double" w:color="70AD47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</w:style>
  <w:style w:type="table" w:customStyle="1" w:styleId="412">
    <w:name w:val="List Table 7 Colorful"/>
    <w:basedOn w:val="88"/>
    <w:qFormat/>
    <w:uiPriority w:val="52"/>
    <w:rPr>
      <w:color w:val="000000" w:themeColor="text1"/>
      <w14:textFill>
        <w14:solidFill>
          <w14:schemeClr w14:val="tx1"/>
        </w14:solidFill>
      </w14:textFill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413">
    <w:name w:val="List Table 7 Colorful Accent 1"/>
    <w:basedOn w:val="88"/>
    <w:qFormat/>
    <w:uiPriority w:val="52"/>
    <w:rPr>
      <w:color w:val="2E75B6" w:themeColor="accent1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5B9BD5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5B9BD5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5B9BD5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5B9BD5" w:themeColor="accent1" w:sz="4" w:space="0"/>
        </w:tcBorders>
        <w:shd w:val="clear" w:color="auto" w:fill="FFFFFF" w:themeFill="background1"/>
      </w:tc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414">
    <w:name w:val="List Table 7 Colorful Accent 2"/>
    <w:basedOn w:val="88"/>
    <w:qFormat/>
    <w:uiPriority w:val="52"/>
    <w:rPr>
      <w:color w:val="C55A11" w:themeColor="accent2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ED7D31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ED7D31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ED7D31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ED7D31" w:themeColor="accent2" w:sz="4" w:space="0"/>
        </w:tcBorders>
        <w:shd w:val="clear" w:color="auto" w:fill="FFFFFF" w:themeFill="background1"/>
      </w:tc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415">
    <w:name w:val="List Table 7 Colorful Accent 3"/>
    <w:basedOn w:val="88"/>
    <w:qFormat/>
    <w:uiPriority w:val="52"/>
    <w:rPr>
      <w:color w:val="7C7C7C" w:themeColor="accent3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A5A5A5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A5A5A5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A5A5A5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A5A5A5" w:themeColor="accent3" w:sz="4" w:space="0"/>
        </w:tcBorders>
        <w:shd w:val="clear" w:color="auto" w:fill="FFFFFF" w:themeFill="background1"/>
      </w:tc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416">
    <w:name w:val="List Table 7 Colorful Accent 4"/>
    <w:basedOn w:val="88"/>
    <w:qFormat/>
    <w:uiPriority w:val="52"/>
    <w:rPr>
      <w:color w:val="BF9000" w:themeColor="accent4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FFC000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FFC000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FFC000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FFC000" w:themeColor="accent4" w:sz="4" w:space="0"/>
        </w:tcBorders>
        <w:shd w:val="clear" w:color="auto" w:fill="FFFFFF" w:themeFill="background1"/>
      </w:tc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417">
    <w:name w:val="List Table 7 Colorful Accent 5"/>
    <w:basedOn w:val="88"/>
    <w:qFormat/>
    <w:uiPriority w:val="52"/>
    <w:rPr>
      <w:color w:val="2F5597" w:themeColor="accent5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4472C4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4472C4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4472C4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4472C4" w:themeColor="accent5" w:sz="4" w:space="0"/>
        </w:tcBorders>
        <w:shd w:val="clear" w:color="auto" w:fill="FFFFFF" w:themeFill="background1"/>
      </w:tc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418">
    <w:name w:val="List Table 7 Colorful Accent 6"/>
    <w:basedOn w:val="88"/>
    <w:qFormat/>
    <w:uiPriority w:val="52"/>
    <w:rPr>
      <w:color w:val="548235" w:themeColor="accent6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70AD47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70AD47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70AD47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70AD47" w:themeColor="accent6" w:sz="4" w:space="0"/>
        </w:tcBorders>
        <w:shd w:val="clear" w:color="auto" w:fill="FFFFFF" w:themeFill="background1"/>
      </w:tc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character" w:customStyle="1" w:styleId="419">
    <w:name w:val="日期 Char"/>
    <w:basedOn w:val="231"/>
    <w:link w:val="54"/>
    <w:semiHidden/>
    <w:qFormat/>
    <w:uiPriority w:val="99"/>
    <w:rPr>
      <w:kern w:val="2"/>
      <w:sz w:val="21"/>
      <w:szCs w:val="24"/>
    </w:rPr>
  </w:style>
  <w:style w:type="character" w:customStyle="1" w:styleId="420">
    <w:name w:val="Book Title"/>
    <w:basedOn w:val="231"/>
    <w:qFormat/>
    <w:uiPriority w:val="33"/>
    <w:rPr>
      <w:b/>
      <w:bCs/>
      <w:i/>
      <w:iCs/>
      <w:spacing w:val="5"/>
    </w:rPr>
  </w:style>
  <w:style w:type="paragraph" w:customStyle="1" w:styleId="421">
    <w:name w:val="Bibliography"/>
    <w:basedOn w:val="1"/>
    <w:next w:val="1"/>
    <w:unhideWhenUsed/>
    <w:qFormat/>
    <w:uiPriority w:val="37"/>
  </w:style>
  <w:style w:type="table" w:customStyle="1" w:styleId="422">
    <w:name w:val="Grid Table 1 Light"/>
    <w:basedOn w:val="88"/>
    <w:qFormat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3">
    <w:name w:val="Grid Table 1 Light Accent 1"/>
    <w:basedOn w:val="88"/>
    <w:qFormat/>
    <w:uiPriority w:val="46"/>
    <w:tblPr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</w:tblPr>
    <w:tblStylePr w:type="firstRow">
      <w:rPr>
        <w:b/>
        <w:bCs/>
      </w:rPr>
      <w:tcPr>
        <w:tcBorders>
          <w:bottom w:val="single" w:color="9CC2E5" w:themeColor="accent1" w:themeTint="99" w:sz="12" w:space="0"/>
        </w:tcBorders>
      </w:tcPr>
    </w:tblStylePr>
    <w:tblStylePr w:type="lastRow">
      <w:rPr>
        <w:b/>
        <w:bCs/>
      </w:rPr>
      <w:tcPr>
        <w:tcBorders>
          <w:top w:val="double" w:color="9CC2E5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4">
    <w:name w:val="Grid Table 1 Light Accent 2"/>
    <w:basedOn w:val="88"/>
    <w:qFormat/>
    <w:uiPriority w:val="46"/>
    <w:tblPr>
      <w:tblBorders>
        <w:top w:val="single" w:color="F7CAAC" w:themeColor="accent2" w:themeTint="66" w:sz="4" w:space="0"/>
        <w:left w:val="single" w:color="F7CAAC" w:themeColor="accent2" w:themeTint="66" w:sz="4" w:space="0"/>
        <w:bottom w:val="single" w:color="F7CAAC" w:themeColor="accent2" w:themeTint="66" w:sz="4" w:space="0"/>
        <w:right w:val="single" w:color="F7CAAC" w:themeColor="accent2" w:themeTint="66" w:sz="4" w:space="0"/>
        <w:insideH w:val="single" w:color="F7CAAC" w:themeColor="accent2" w:themeTint="66" w:sz="4" w:space="0"/>
        <w:insideV w:val="single" w:color="F7CAAC" w:themeColor="accent2" w:themeTint="66" w:sz="4" w:space="0"/>
      </w:tblBorders>
    </w:tblPr>
    <w:tblStylePr w:type="firstRow">
      <w:rPr>
        <w:b/>
        <w:bCs/>
      </w:rPr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cPr>
        <w:tcBorders>
          <w:top w:val="double" w:color="F4B083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5">
    <w:name w:val="Grid Table 1 Light Accent 3"/>
    <w:basedOn w:val="88"/>
    <w:qFormat/>
    <w:uiPriority w:val="46"/>
    <w:tblPr>
      <w:tblBorders>
        <w:top w:val="single" w:color="DADADA" w:themeColor="accent3" w:themeTint="66" w:sz="4" w:space="0"/>
        <w:left w:val="single" w:color="DADADA" w:themeColor="accent3" w:themeTint="66" w:sz="4" w:space="0"/>
        <w:bottom w:val="single" w:color="DADADA" w:themeColor="accent3" w:themeTint="66" w:sz="4" w:space="0"/>
        <w:right w:val="single" w:color="DADADA" w:themeColor="accent3" w:themeTint="66" w:sz="4" w:space="0"/>
        <w:insideH w:val="single" w:color="DADADA" w:themeColor="accent3" w:themeTint="66" w:sz="4" w:space="0"/>
        <w:insideV w:val="single" w:color="DADADA" w:themeColor="accent3" w:themeTint="66" w:sz="4" w:space="0"/>
      </w:tblBorders>
    </w:tblPr>
    <w:tblStylePr w:type="firstRow">
      <w:rPr>
        <w:b/>
        <w:bCs/>
      </w:rPr>
      <w:tcPr>
        <w:tcBorders>
          <w:bottom w:val="single" w:color="C8C8C8" w:themeColor="accent3" w:themeTint="99" w:sz="12" w:space="0"/>
        </w:tcBorders>
      </w:tcPr>
    </w:tblStylePr>
    <w:tblStylePr w:type="lastRow">
      <w:rPr>
        <w:b/>
        <w:bCs/>
      </w:rPr>
      <w:tcPr>
        <w:tcBorders>
          <w:top w:val="double" w:color="C8C8C8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6">
    <w:name w:val="Grid Table 1 Light Accent 4"/>
    <w:basedOn w:val="88"/>
    <w:qFormat/>
    <w:uiPriority w:val="46"/>
    <w:tblPr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cPr>
        <w:tcBorders>
          <w:bottom w:val="single" w:color="FFD965" w:themeColor="accent4" w:themeTint="99" w:sz="12" w:space="0"/>
        </w:tcBorders>
      </w:tcPr>
    </w:tblStylePr>
    <w:tblStylePr w:type="lastRow">
      <w:rPr>
        <w:b/>
        <w:bCs/>
      </w:rPr>
      <w:tcPr>
        <w:tcBorders>
          <w:top w:val="double" w:color="FFD965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7">
    <w:name w:val="Grid Table 1 Light Accent 5"/>
    <w:basedOn w:val="88"/>
    <w:qFormat/>
    <w:uiPriority w:val="46"/>
    <w:tblPr>
      <w:tblBorders>
        <w:top w:val="single" w:color="B4C6E7" w:themeColor="accent5" w:themeTint="66" w:sz="4" w:space="0"/>
        <w:left w:val="single" w:color="B4C6E7" w:themeColor="accent5" w:themeTint="66" w:sz="4" w:space="0"/>
        <w:bottom w:val="single" w:color="B4C6E7" w:themeColor="accent5" w:themeTint="66" w:sz="4" w:space="0"/>
        <w:right w:val="single" w:color="B4C6E7" w:themeColor="accent5" w:themeTint="66" w:sz="4" w:space="0"/>
        <w:insideH w:val="single" w:color="B4C6E7" w:themeColor="accent5" w:themeTint="66" w:sz="4" w:space="0"/>
        <w:insideV w:val="single" w:color="B4C6E7" w:themeColor="accent5" w:themeTint="66" w:sz="4" w:space="0"/>
      </w:tblBorders>
    </w:tblPr>
    <w:tblStylePr w:type="firstRow">
      <w:rPr>
        <w:b/>
        <w:bCs/>
      </w:rPr>
      <w:tcPr>
        <w:tcBorders>
          <w:bottom w:val="single" w:color="8EAADB" w:themeColor="accent5" w:themeTint="99" w:sz="12" w:space="0"/>
        </w:tcBorders>
      </w:tcPr>
    </w:tblStylePr>
    <w:tblStylePr w:type="lastRow">
      <w:rPr>
        <w:b/>
        <w:bCs/>
      </w:rPr>
      <w:tcPr>
        <w:tcBorders>
          <w:top w:val="double" w:color="8EAADB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8">
    <w:name w:val="Grid Table 1 Light Accent 6"/>
    <w:basedOn w:val="88"/>
    <w:qFormat/>
    <w:uiPriority w:val="46"/>
    <w:tblPr>
      <w:tblBorders>
        <w:top w:val="single" w:color="C5E0B3" w:themeColor="accent6" w:themeTint="66" w:sz="4" w:space="0"/>
        <w:left w:val="single" w:color="C5E0B3" w:themeColor="accent6" w:themeTint="66" w:sz="4" w:space="0"/>
        <w:bottom w:val="single" w:color="C5E0B3" w:themeColor="accent6" w:themeTint="66" w:sz="4" w:space="0"/>
        <w:right w:val="single" w:color="C5E0B3" w:themeColor="accent6" w:themeTint="66" w:sz="4" w:space="0"/>
        <w:insideH w:val="single" w:color="C5E0B3" w:themeColor="accent6" w:themeTint="66" w:sz="4" w:space="0"/>
        <w:insideV w:val="single" w:color="C5E0B3" w:themeColor="accent6" w:themeTint="66" w:sz="4" w:space="0"/>
      </w:tblBorders>
    </w:tblPr>
    <w:tblStylePr w:type="firstRow">
      <w:rPr>
        <w:b/>
        <w:bCs/>
      </w:rPr>
      <w:tcPr>
        <w:tcBorders>
          <w:bottom w:val="single" w:color="A8D08D" w:themeColor="accent6" w:themeTint="99" w:sz="12" w:space="0"/>
        </w:tcBorders>
      </w:tcPr>
    </w:tblStylePr>
    <w:tblStylePr w:type="lastRow">
      <w:rPr>
        <w:b/>
        <w:bCs/>
      </w:rPr>
      <w:tcPr>
        <w:tcBorders>
          <w:top w:val="double" w:color="A8D08D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9">
    <w:name w:val="Grid Table 2"/>
    <w:basedOn w:val="88"/>
    <w:qFormat/>
    <w:uiPriority w:val="47"/>
    <w:tblPr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430">
    <w:name w:val="Grid Table 2 Accent 1"/>
    <w:basedOn w:val="88"/>
    <w:qFormat/>
    <w:uiPriority w:val="47"/>
    <w:tblPr>
      <w:tblBorders>
        <w:top w:val="single" w:color="9CC2E5" w:themeColor="accent1" w:themeTint="99" w:sz="2" w:space="0"/>
        <w:bottom w:val="single" w:color="9CC2E5" w:themeColor="accent1" w:themeTint="99" w:sz="2" w:space="0"/>
        <w:insideH w:val="single" w:color="9CC2E5" w:themeColor="accent1" w:themeTint="99" w:sz="2" w:space="0"/>
        <w:insideV w:val="single" w:color="9CC2E5" w:themeColor="accen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9CC2E5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9CC2E5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  <w:style w:type="table" w:customStyle="1" w:styleId="431">
    <w:name w:val="Grid Table 2 Accent 2"/>
    <w:basedOn w:val="88"/>
    <w:qFormat/>
    <w:uiPriority w:val="47"/>
    <w:tblPr>
      <w:tblBorders>
        <w:top w:val="single" w:color="F4B083" w:themeColor="accent2" w:themeTint="99" w:sz="2" w:space="0"/>
        <w:bottom w:val="single" w:color="F4B083" w:themeColor="accent2" w:themeTint="99" w:sz="2" w:space="0"/>
        <w:insideH w:val="single" w:color="F4B083" w:themeColor="accent2" w:themeTint="99" w:sz="2" w:space="0"/>
        <w:insideV w:val="single" w:color="F4B083" w:themeColor="accent2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F4B083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F4B083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</w:style>
  <w:style w:type="table" w:customStyle="1" w:styleId="432">
    <w:name w:val="Grid Table 2 Accent 3"/>
    <w:basedOn w:val="88"/>
    <w:qFormat/>
    <w:uiPriority w:val="47"/>
    <w:tblPr>
      <w:tblBorders>
        <w:top w:val="single" w:color="C8C8C8" w:themeColor="accent3" w:themeTint="99" w:sz="2" w:space="0"/>
        <w:bottom w:val="single" w:color="C8C8C8" w:themeColor="accent3" w:themeTint="99" w:sz="2" w:space="0"/>
        <w:insideH w:val="single" w:color="C8C8C8" w:themeColor="accent3" w:themeTint="99" w:sz="2" w:space="0"/>
        <w:insideV w:val="single" w:color="C8C8C8" w:themeColor="accent3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C8C8C8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C8C8C8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  <w:style w:type="table" w:customStyle="1" w:styleId="433">
    <w:name w:val="Grid Table 2 Accent 4"/>
    <w:basedOn w:val="88"/>
    <w:qFormat/>
    <w:uiPriority w:val="47"/>
    <w:tblPr>
      <w:tblBorders>
        <w:top w:val="single" w:color="FFD965" w:themeColor="accent4" w:themeTint="99" w:sz="2" w:space="0"/>
        <w:bottom w:val="single" w:color="FFD965" w:themeColor="accent4" w:themeTint="99" w:sz="2" w:space="0"/>
        <w:insideH w:val="single" w:color="FFD965" w:themeColor="accent4" w:themeTint="99" w:sz="2" w:space="0"/>
        <w:insideV w:val="single" w:color="FFD965" w:themeColor="accent4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FFD965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FFD965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table" w:customStyle="1" w:styleId="434">
    <w:name w:val="Grid Table 2 Accent 5"/>
    <w:basedOn w:val="88"/>
    <w:qFormat/>
    <w:uiPriority w:val="47"/>
    <w:tblPr>
      <w:tblBorders>
        <w:top w:val="single" w:color="8EAADB" w:themeColor="accent5" w:themeTint="99" w:sz="2" w:space="0"/>
        <w:bottom w:val="single" w:color="8EAADB" w:themeColor="accent5" w:themeTint="99" w:sz="2" w:space="0"/>
        <w:insideH w:val="single" w:color="8EAADB" w:themeColor="accent5" w:themeTint="99" w:sz="2" w:space="0"/>
        <w:insideV w:val="single" w:color="8EAADB" w:themeColor="accent5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8EAADB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8EAADB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customStyle="1" w:styleId="435">
    <w:name w:val="Grid Table 2 Accent 6"/>
    <w:basedOn w:val="88"/>
    <w:qFormat/>
    <w:uiPriority w:val="47"/>
    <w:tblPr>
      <w:tblBorders>
        <w:top w:val="single" w:color="A8D08D" w:themeColor="accent6" w:themeTint="99" w:sz="2" w:space="0"/>
        <w:bottom w:val="single" w:color="A8D08D" w:themeColor="accent6" w:themeTint="99" w:sz="2" w:space="0"/>
        <w:insideH w:val="single" w:color="A8D08D" w:themeColor="accent6" w:themeTint="99" w:sz="2" w:space="0"/>
        <w:insideV w:val="single" w:color="A8D08D" w:themeColor="accent6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A8D08D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A8D08D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</w:style>
  <w:style w:type="table" w:customStyle="1" w:styleId="436">
    <w:name w:val="Grid Table 3"/>
    <w:basedOn w:val="88"/>
    <w:qFormat/>
    <w:uiPriority w:val="48"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bottom w:val="single" w:color="666666" w:themeColor="text1" w:themeTint="99" w:sz="4" w:space="0"/>
        </w:tcBorders>
      </w:tcPr>
    </w:tblStylePr>
    <w:tblStylePr w:type="nwCell">
      <w:tcPr>
        <w:tcBorders>
          <w:bottom w:val="single" w:color="666666" w:themeColor="text1" w:themeTint="99" w:sz="4" w:space="0"/>
        </w:tcBorders>
      </w:tcPr>
    </w:tblStylePr>
    <w:tblStylePr w:type="seCell">
      <w:tcPr>
        <w:tcBorders>
          <w:top w:val="single" w:color="666666" w:themeColor="text1" w:themeTint="99" w:sz="4" w:space="0"/>
        </w:tcBorders>
      </w:tcPr>
    </w:tblStylePr>
    <w:tblStylePr w:type="swCell">
      <w:tcPr>
        <w:tcBorders>
          <w:top w:val="single" w:color="666666" w:themeColor="text1" w:themeTint="99" w:sz="4" w:space="0"/>
        </w:tcBorders>
      </w:tcPr>
    </w:tblStylePr>
  </w:style>
  <w:style w:type="table" w:customStyle="1" w:styleId="437">
    <w:name w:val="Grid Table 3 Accent 1"/>
    <w:basedOn w:val="88"/>
    <w:qFormat/>
    <w:uiPriority w:val="48"/>
    <w:tblPr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  <w:tblStylePr w:type="neCell">
      <w:tcPr>
        <w:tcBorders>
          <w:bottom w:val="single" w:color="9CC2E5" w:themeColor="accent1" w:themeTint="99" w:sz="4" w:space="0"/>
        </w:tcBorders>
      </w:tcPr>
    </w:tblStylePr>
    <w:tblStylePr w:type="nwCell">
      <w:tcPr>
        <w:tcBorders>
          <w:bottom w:val="single" w:color="9CC2E5" w:themeColor="accent1" w:themeTint="99" w:sz="4" w:space="0"/>
        </w:tcBorders>
      </w:tcPr>
    </w:tblStylePr>
    <w:tblStylePr w:type="seCell">
      <w:tcPr>
        <w:tcBorders>
          <w:top w:val="single" w:color="9CC2E5" w:themeColor="accent1" w:themeTint="99" w:sz="4" w:space="0"/>
        </w:tcBorders>
      </w:tcPr>
    </w:tblStylePr>
    <w:tblStylePr w:type="swCell">
      <w:tcPr>
        <w:tcBorders>
          <w:top w:val="single" w:color="9CC2E5" w:themeColor="accent1" w:themeTint="99" w:sz="4" w:space="0"/>
        </w:tcBorders>
      </w:tcPr>
    </w:tblStylePr>
  </w:style>
  <w:style w:type="table" w:customStyle="1" w:styleId="438">
    <w:name w:val="Grid Table 3 Accent 2"/>
    <w:basedOn w:val="88"/>
    <w:qFormat/>
    <w:uiPriority w:val="48"/>
    <w:tblPr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  <w:tblStylePr w:type="neCell">
      <w:tcPr>
        <w:tcBorders>
          <w:bottom w:val="single" w:color="F4B083" w:themeColor="accent2" w:themeTint="99" w:sz="4" w:space="0"/>
        </w:tcBorders>
      </w:tcPr>
    </w:tblStylePr>
    <w:tblStylePr w:type="nwCell">
      <w:tcPr>
        <w:tcBorders>
          <w:bottom w:val="single" w:color="F4B083" w:themeColor="accent2" w:themeTint="99" w:sz="4" w:space="0"/>
        </w:tcBorders>
      </w:tcPr>
    </w:tblStylePr>
    <w:tblStylePr w:type="seCell">
      <w:tcPr>
        <w:tcBorders>
          <w:top w:val="single" w:color="F4B083" w:themeColor="accent2" w:themeTint="99" w:sz="4" w:space="0"/>
        </w:tcBorders>
      </w:tcPr>
    </w:tblStylePr>
    <w:tblStylePr w:type="swCell">
      <w:tcPr>
        <w:tcBorders>
          <w:top w:val="single" w:color="F4B083" w:themeColor="accent2" w:themeTint="99" w:sz="4" w:space="0"/>
        </w:tcBorders>
      </w:tcPr>
    </w:tblStylePr>
  </w:style>
  <w:style w:type="table" w:customStyle="1" w:styleId="439">
    <w:name w:val="Grid Table 3 Accent 3"/>
    <w:basedOn w:val="88"/>
    <w:qFormat/>
    <w:uiPriority w:val="48"/>
    <w:tblPr>
      <w:tblBorders>
        <w:top w:val="single" w:color="C8C8C8" w:themeColor="accent3" w:themeTint="99" w:sz="4" w:space="0"/>
        <w:left w:val="single" w:color="C8C8C8" w:themeColor="accent3" w:themeTint="99" w:sz="4" w:space="0"/>
        <w:bottom w:val="single" w:color="C8C8C8" w:themeColor="accent3" w:themeTint="99" w:sz="4" w:space="0"/>
        <w:right w:val="single" w:color="C8C8C8" w:themeColor="accent3" w:themeTint="99" w:sz="4" w:space="0"/>
        <w:insideH w:val="single" w:color="C8C8C8" w:themeColor="accent3" w:themeTint="99" w:sz="4" w:space="0"/>
        <w:insideV w:val="single" w:color="C8C8C8" w:themeColor="accent3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  <w:tblStylePr w:type="neCell">
      <w:tcPr>
        <w:tcBorders>
          <w:bottom w:val="single" w:color="C8C8C8" w:themeColor="accent3" w:themeTint="99" w:sz="4" w:space="0"/>
        </w:tcBorders>
      </w:tcPr>
    </w:tblStylePr>
    <w:tblStylePr w:type="nwCell">
      <w:tcPr>
        <w:tcBorders>
          <w:bottom w:val="single" w:color="C8C8C8" w:themeColor="accent3" w:themeTint="99" w:sz="4" w:space="0"/>
        </w:tcBorders>
      </w:tcPr>
    </w:tblStylePr>
    <w:tblStylePr w:type="seCell">
      <w:tcPr>
        <w:tcBorders>
          <w:top w:val="single" w:color="C8C8C8" w:themeColor="accent3" w:themeTint="99" w:sz="4" w:space="0"/>
        </w:tcBorders>
      </w:tcPr>
    </w:tblStylePr>
    <w:tblStylePr w:type="swCell">
      <w:tcPr>
        <w:tcBorders>
          <w:top w:val="single" w:color="C8C8C8" w:themeColor="accent3" w:themeTint="99" w:sz="4" w:space="0"/>
        </w:tcBorders>
      </w:tcPr>
    </w:tblStylePr>
  </w:style>
  <w:style w:type="table" w:customStyle="1" w:styleId="440">
    <w:name w:val="Grid Table 3 Accent 4"/>
    <w:basedOn w:val="88"/>
    <w:qFormat/>
    <w:uiPriority w:val="48"/>
    <w:tblPr>
      <w:tblBorders>
        <w:top w:val="single" w:color="FFD965" w:themeColor="accent4" w:themeTint="99" w:sz="4" w:space="0"/>
        <w:left w:val="single" w:color="FFD965" w:themeColor="accent4" w:themeTint="99" w:sz="4" w:space="0"/>
        <w:bottom w:val="single" w:color="FFD965" w:themeColor="accent4" w:themeTint="99" w:sz="4" w:space="0"/>
        <w:right w:val="single" w:color="FFD965" w:themeColor="accent4" w:themeTint="99" w:sz="4" w:space="0"/>
        <w:insideH w:val="single" w:color="FFD965" w:themeColor="accent4" w:themeTint="99" w:sz="4" w:space="0"/>
        <w:insideV w:val="single" w:color="FFD965" w:themeColor="accent4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  <w:tblStylePr w:type="neCell">
      <w:tcPr>
        <w:tcBorders>
          <w:bottom w:val="single" w:color="FFD965" w:themeColor="accent4" w:themeTint="99" w:sz="4" w:space="0"/>
        </w:tcBorders>
      </w:tcPr>
    </w:tblStylePr>
    <w:tblStylePr w:type="nwCell">
      <w:tcPr>
        <w:tcBorders>
          <w:bottom w:val="single" w:color="FFD965" w:themeColor="accent4" w:themeTint="99" w:sz="4" w:space="0"/>
        </w:tcBorders>
      </w:tcPr>
    </w:tblStylePr>
    <w:tblStylePr w:type="seCell">
      <w:tcPr>
        <w:tcBorders>
          <w:top w:val="single" w:color="FFD965" w:themeColor="accent4" w:themeTint="99" w:sz="4" w:space="0"/>
        </w:tcBorders>
      </w:tcPr>
    </w:tblStylePr>
    <w:tblStylePr w:type="swCell">
      <w:tcPr>
        <w:tcBorders>
          <w:top w:val="single" w:color="FFD965" w:themeColor="accent4" w:themeTint="99" w:sz="4" w:space="0"/>
        </w:tcBorders>
      </w:tcPr>
    </w:tblStylePr>
  </w:style>
  <w:style w:type="table" w:customStyle="1" w:styleId="441">
    <w:name w:val="Grid Table 3 Accent 5"/>
    <w:basedOn w:val="88"/>
    <w:qFormat/>
    <w:uiPriority w:val="48"/>
    <w:tblPr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  <w:tblStylePr w:type="neCell">
      <w:tcPr>
        <w:tcBorders>
          <w:bottom w:val="single" w:color="8EAADB" w:themeColor="accent5" w:themeTint="99" w:sz="4" w:space="0"/>
        </w:tcBorders>
      </w:tcPr>
    </w:tblStylePr>
    <w:tblStylePr w:type="nwCell">
      <w:tcPr>
        <w:tcBorders>
          <w:bottom w:val="single" w:color="8EAADB" w:themeColor="accent5" w:themeTint="99" w:sz="4" w:space="0"/>
        </w:tcBorders>
      </w:tcPr>
    </w:tblStylePr>
    <w:tblStylePr w:type="seCell">
      <w:tcPr>
        <w:tcBorders>
          <w:top w:val="single" w:color="8EAADB" w:themeColor="accent5" w:themeTint="99" w:sz="4" w:space="0"/>
        </w:tcBorders>
      </w:tcPr>
    </w:tblStylePr>
    <w:tblStylePr w:type="swCell">
      <w:tcPr>
        <w:tcBorders>
          <w:top w:val="single" w:color="8EAADB" w:themeColor="accent5" w:themeTint="99" w:sz="4" w:space="0"/>
        </w:tcBorders>
      </w:tcPr>
    </w:tblStylePr>
  </w:style>
  <w:style w:type="table" w:customStyle="1" w:styleId="442">
    <w:name w:val="Grid Table 3 Accent 6"/>
    <w:basedOn w:val="88"/>
    <w:qFormat/>
    <w:uiPriority w:val="48"/>
    <w:tblPr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  <w:tblStylePr w:type="neCell">
      <w:tcPr>
        <w:tcBorders>
          <w:bottom w:val="single" w:color="A8D08D" w:themeColor="accent6" w:themeTint="99" w:sz="4" w:space="0"/>
        </w:tcBorders>
      </w:tcPr>
    </w:tblStylePr>
    <w:tblStylePr w:type="nwCell">
      <w:tcPr>
        <w:tcBorders>
          <w:bottom w:val="single" w:color="A8D08D" w:themeColor="accent6" w:themeTint="99" w:sz="4" w:space="0"/>
        </w:tcBorders>
      </w:tcPr>
    </w:tblStylePr>
    <w:tblStylePr w:type="seCell">
      <w:tcPr>
        <w:tcBorders>
          <w:top w:val="single" w:color="A8D08D" w:themeColor="accent6" w:themeTint="99" w:sz="4" w:space="0"/>
        </w:tcBorders>
      </w:tcPr>
    </w:tblStylePr>
    <w:tblStylePr w:type="swCell">
      <w:tcPr>
        <w:tcBorders>
          <w:top w:val="single" w:color="A8D08D" w:themeColor="accent6" w:themeTint="99" w:sz="4" w:space="0"/>
        </w:tcBorders>
      </w:tcPr>
    </w:tblStylePr>
  </w:style>
  <w:style w:type="table" w:customStyle="1" w:styleId="443">
    <w:name w:val="Grid Table 4"/>
    <w:basedOn w:val="88"/>
    <w:qFormat/>
    <w:uiPriority w:val="49"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444">
    <w:name w:val="Grid Table 4 Accent 1"/>
    <w:basedOn w:val="88"/>
    <w:qFormat/>
    <w:uiPriority w:val="49"/>
    <w:tblPr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5B9BD5" w:themeColor="accent1" w:sz="4" w:space="0"/>
          <w:left w:val="single" w:color="5B9BD5" w:themeColor="accent1" w:sz="4" w:space="0"/>
          <w:bottom w:val="single" w:color="5B9BD5" w:themeColor="accent1" w:sz="4" w:space="0"/>
          <w:right w:val="single" w:color="5B9BD5" w:themeColor="accent1" w:sz="4" w:space="0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cPr>
        <w:tcBorders>
          <w:top w:val="double" w:color="5B9B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  <w:style w:type="table" w:customStyle="1" w:styleId="445">
    <w:name w:val="Grid Table 4 Accent 2"/>
    <w:basedOn w:val="88"/>
    <w:qFormat/>
    <w:uiPriority w:val="49"/>
    <w:tblPr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cPr>
        <w:tcBorders>
          <w:top w:val="double" w:color="ED7D31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</w:style>
  <w:style w:type="table" w:customStyle="1" w:styleId="446">
    <w:name w:val="Grid Table 4 Accent 3"/>
    <w:basedOn w:val="88"/>
    <w:qFormat/>
    <w:uiPriority w:val="49"/>
    <w:tblPr>
      <w:tblBorders>
        <w:top w:val="single" w:color="C8C8C8" w:themeColor="accent3" w:themeTint="99" w:sz="4" w:space="0"/>
        <w:left w:val="single" w:color="C8C8C8" w:themeColor="accent3" w:themeTint="99" w:sz="4" w:space="0"/>
        <w:bottom w:val="single" w:color="C8C8C8" w:themeColor="accent3" w:themeTint="99" w:sz="4" w:space="0"/>
        <w:right w:val="single" w:color="C8C8C8" w:themeColor="accent3" w:themeTint="99" w:sz="4" w:space="0"/>
        <w:insideH w:val="single" w:color="C8C8C8" w:themeColor="accent3" w:themeTint="99" w:sz="4" w:space="0"/>
        <w:insideV w:val="single" w:color="C8C8C8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  <w:style w:type="table" w:customStyle="1" w:styleId="447">
    <w:name w:val="Grid Table 4 Accent 4"/>
    <w:basedOn w:val="88"/>
    <w:qFormat/>
    <w:uiPriority w:val="49"/>
    <w:tblPr>
      <w:tblBorders>
        <w:top w:val="single" w:color="FFD965" w:themeColor="accent4" w:themeTint="99" w:sz="4" w:space="0"/>
        <w:left w:val="single" w:color="FFD965" w:themeColor="accent4" w:themeTint="99" w:sz="4" w:space="0"/>
        <w:bottom w:val="single" w:color="FFD965" w:themeColor="accent4" w:themeTint="99" w:sz="4" w:space="0"/>
        <w:right w:val="single" w:color="FFD965" w:themeColor="accent4" w:themeTint="99" w:sz="4" w:space="0"/>
        <w:insideH w:val="single" w:color="FFD965" w:themeColor="accent4" w:themeTint="99" w:sz="4" w:space="0"/>
        <w:insideV w:val="single" w:color="FFD965" w:themeColor="accent4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table" w:customStyle="1" w:styleId="448">
    <w:name w:val="Grid Table 4 Accent 5"/>
    <w:basedOn w:val="88"/>
    <w:qFormat/>
    <w:uiPriority w:val="49"/>
    <w:tblPr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cPr>
        <w:tcBorders>
          <w:top w:val="double" w:color="4472C4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customStyle="1" w:styleId="449">
    <w:name w:val="Grid Table 4 Accent 6"/>
    <w:basedOn w:val="88"/>
    <w:qFormat/>
    <w:uiPriority w:val="49"/>
    <w:tblPr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cPr>
        <w:tcBorders>
          <w:top w:val="double" w:color="70AD47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</w:style>
  <w:style w:type="table" w:customStyle="1" w:styleId="450">
    <w:name w:val="Grid Table 5 Dark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999999" w:themeFill="text1" w:themeFillTint="66"/>
      </w:tcPr>
    </w:tblStylePr>
  </w:style>
  <w:style w:type="table" w:customStyle="1" w:styleId="451">
    <w:name w:val="Grid Table 5 Dark Accent 1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1"/>
      </w:tcPr>
    </w:tblStylePr>
    <w:tblStylePr w:type="band1Vert">
      <w:tcPr>
        <w:shd w:val="clear" w:color="auto" w:fill="BDD6EE" w:themeFill="accent1" w:themeFillTint="66"/>
      </w:tcPr>
    </w:tblStylePr>
    <w:tblStylePr w:type="band1Horz">
      <w:tcPr>
        <w:shd w:val="clear" w:color="auto" w:fill="BDD6EE" w:themeFill="accent1" w:themeFillTint="66"/>
      </w:tcPr>
    </w:tblStylePr>
  </w:style>
  <w:style w:type="table" w:customStyle="1" w:styleId="452">
    <w:name w:val="Grid Table 5 Dark Accent 2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D7D31" w:themeFill="accent2"/>
      </w:tcPr>
    </w:tblStylePr>
    <w:tblStylePr w:type="band1Vert">
      <w:tcPr>
        <w:shd w:val="clear" w:color="auto" w:fill="F7CAAC" w:themeFill="accent2" w:themeFillTint="66"/>
      </w:tcPr>
    </w:tblStylePr>
    <w:tblStylePr w:type="band1Horz">
      <w:tcPr>
        <w:shd w:val="clear" w:color="auto" w:fill="F7CAAC" w:themeFill="accent2" w:themeFillTint="66"/>
      </w:tcPr>
    </w:tblStylePr>
  </w:style>
  <w:style w:type="table" w:customStyle="1" w:styleId="453">
    <w:name w:val="Grid Table 5 Dark Accent 3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ECEC" w:themeFill="accent3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band1Vert">
      <w:tcPr>
        <w:shd w:val="clear" w:color="auto" w:fill="DADADA" w:themeFill="accent3" w:themeFillTint="66"/>
      </w:tcPr>
    </w:tblStylePr>
    <w:tblStylePr w:type="band1Horz">
      <w:tcPr>
        <w:shd w:val="clear" w:color="auto" w:fill="DADADA" w:themeFill="accent3" w:themeFillTint="66"/>
      </w:tcPr>
    </w:tblStylePr>
  </w:style>
  <w:style w:type="table" w:customStyle="1" w:styleId="454">
    <w:name w:val="Grid Table 5 Dark Accent 4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2CC" w:themeFill="accent4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band1Vert">
      <w:tcPr>
        <w:shd w:val="clear" w:color="auto" w:fill="FFE599" w:themeFill="accent4" w:themeFillTint="66"/>
      </w:tcPr>
    </w:tblStylePr>
    <w:tblStylePr w:type="band1Horz">
      <w:tcPr>
        <w:shd w:val="clear" w:color="auto" w:fill="FFE599" w:themeFill="accent4" w:themeFillTint="66"/>
      </w:tcPr>
    </w:tblStylePr>
  </w:style>
  <w:style w:type="table" w:customStyle="1" w:styleId="455">
    <w:name w:val="Grid Table 5 Dark Accent 5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5"/>
      </w:tcPr>
    </w:tblStylePr>
    <w:tblStylePr w:type="band1Vert">
      <w:tcPr>
        <w:shd w:val="clear" w:color="auto" w:fill="B4C6E7" w:themeFill="accent5" w:themeFillTint="66"/>
      </w:tcPr>
    </w:tblStylePr>
    <w:tblStylePr w:type="band1Horz">
      <w:tcPr>
        <w:shd w:val="clear" w:color="auto" w:fill="B4C6E7" w:themeFill="accent5" w:themeFillTint="66"/>
      </w:tcPr>
    </w:tblStylePr>
  </w:style>
  <w:style w:type="table" w:customStyle="1" w:styleId="456">
    <w:name w:val="Grid Table 5 Dark Accent 6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band1Vert">
      <w:tcPr>
        <w:shd w:val="clear" w:color="auto" w:fill="C5E0B3" w:themeFill="accent6" w:themeFillTint="66"/>
      </w:tcPr>
    </w:tblStylePr>
    <w:tblStylePr w:type="band1Horz">
      <w:tcPr>
        <w:shd w:val="clear" w:color="auto" w:fill="C5E0B3" w:themeFill="accent6" w:themeFillTint="66"/>
      </w:tcPr>
    </w:tblStylePr>
  </w:style>
  <w:style w:type="table" w:customStyle="1" w:styleId="457">
    <w:name w:val="Grid Table 6 Colorful"/>
    <w:basedOn w:val="88"/>
    <w:qFormat/>
    <w:uiPriority w:val="5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458">
    <w:name w:val="Grid Table 6 Colorful Accent 1"/>
    <w:basedOn w:val="88"/>
    <w:qFormat/>
    <w:uiPriority w:val="51"/>
    <w:rPr>
      <w:color w:val="2E75B6" w:themeColor="accent1" w:themeShade="BF"/>
    </w:rPr>
    <w:tblPr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</w:rPr>
      <w:tcPr>
        <w:tcBorders>
          <w:bottom w:val="single" w:color="9CC2E5" w:themeColor="accent1" w:themeTint="99" w:sz="12" w:space="0"/>
        </w:tcBorders>
      </w:tcPr>
    </w:tblStylePr>
    <w:tblStylePr w:type="lastRow">
      <w:rPr>
        <w:b/>
        <w:bCs/>
      </w:rPr>
      <w:tcPr>
        <w:tcBorders>
          <w:top w:val="double" w:color="9CC2E5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  <w:style w:type="table" w:customStyle="1" w:styleId="459">
    <w:name w:val="Grid Table 6 Colorful Accent 2"/>
    <w:basedOn w:val="88"/>
    <w:qFormat/>
    <w:uiPriority w:val="51"/>
    <w:rPr>
      <w:color w:val="C55A11" w:themeColor="accent2" w:themeShade="BF"/>
    </w:rPr>
    <w:tblPr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cPr>
        <w:tcBorders>
          <w:top w:val="doub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</w:style>
  <w:style w:type="table" w:customStyle="1" w:styleId="460">
    <w:name w:val="Grid Table 6 Colorful Accent 3"/>
    <w:basedOn w:val="88"/>
    <w:qFormat/>
    <w:uiPriority w:val="51"/>
    <w:rPr>
      <w:color w:val="7C7C7C" w:themeColor="accent3" w:themeShade="BF"/>
    </w:rPr>
    <w:tblPr>
      <w:tblBorders>
        <w:top w:val="single" w:color="C8C8C8" w:themeColor="accent3" w:themeTint="99" w:sz="4" w:space="0"/>
        <w:left w:val="single" w:color="C8C8C8" w:themeColor="accent3" w:themeTint="99" w:sz="4" w:space="0"/>
        <w:bottom w:val="single" w:color="C8C8C8" w:themeColor="accent3" w:themeTint="99" w:sz="4" w:space="0"/>
        <w:right w:val="single" w:color="C8C8C8" w:themeColor="accent3" w:themeTint="99" w:sz="4" w:space="0"/>
        <w:insideH w:val="single" w:color="C8C8C8" w:themeColor="accent3" w:themeTint="99" w:sz="4" w:space="0"/>
        <w:insideV w:val="single" w:color="C8C8C8" w:themeColor="accent3" w:themeTint="99" w:sz="4" w:space="0"/>
      </w:tblBorders>
    </w:tblPr>
    <w:tblStylePr w:type="firstRow">
      <w:rPr>
        <w:b/>
        <w:bCs/>
      </w:rPr>
      <w:tcPr>
        <w:tcBorders>
          <w:bottom w:val="single" w:color="C8C8C8" w:themeColor="accent3" w:themeTint="99" w:sz="12" w:space="0"/>
        </w:tcBorders>
      </w:tcPr>
    </w:tblStylePr>
    <w:tblStylePr w:type="lastRow">
      <w:rPr>
        <w:b/>
        <w:bCs/>
      </w:rPr>
      <w:tcPr>
        <w:tcBorders>
          <w:top w:val="double" w:color="C8C8C8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  <w:style w:type="table" w:customStyle="1" w:styleId="461">
    <w:name w:val="Grid Table 6 Colorful Accent 4"/>
    <w:basedOn w:val="88"/>
    <w:qFormat/>
    <w:uiPriority w:val="51"/>
    <w:rPr>
      <w:color w:val="BF9000" w:themeColor="accent4" w:themeShade="BF"/>
    </w:rPr>
    <w:tblPr>
      <w:tblBorders>
        <w:top w:val="single" w:color="FFD965" w:themeColor="accent4" w:themeTint="99" w:sz="4" w:space="0"/>
        <w:left w:val="single" w:color="FFD965" w:themeColor="accent4" w:themeTint="99" w:sz="4" w:space="0"/>
        <w:bottom w:val="single" w:color="FFD965" w:themeColor="accent4" w:themeTint="99" w:sz="4" w:space="0"/>
        <w:right w:val="single" w:color="FFD965" w:themeColor="accent4" w:themeTint="99" w:sz="4" w:space="0"/>
        <w:insideH w:val="single" w:color="FFD965" w:themeColor="accent4" w:themeTint="99" w:sz="4" w:space="0"/>
        <w:insideV w:val="single" w:color="FFD965" w:themeColor="accent4" w:themeTint="99" w:sz="4" w:space="0"/>
      </w:tblBorders>
    </w:tblPr>
    <w:tblStylePr w:type="firstRow">
      <w:rPr>
        <w:b/>
        <w:bCs/>
      </w:rPr>
      <w:tcPr>
        <w:tcBorders>
          <w:bottom w:val="single" w:color="FFD965" w:themeColor="accent4" w:themeTint="99" w:sz="12" w:space="0"/>
        </w:tcBorders>
      </w:tcPr>
    </w:tblStylePr>
    <w:tblStylePr w:type="lastRow">
      <w:rPr>
        <w:b/>
        <w:bCs/>
      </w:rPr>
      <w:tcPr>
        <w:tcBorders>
          <w:top w:val="double" w:color="FFD965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table" w:customStyle="1" w:styleId="462">
    <w:name w:val="Grid Table 6 Colorful Accent 5"/>
    <w:basedOn w:val="88"/>
    <w:qFormat/>
    <w:uiPriority w:val="51"/>
    <w:rPr>
      <w:color w:val="2F5597" w:themeColor="accent5" w:themeShade="BF"/>
    </w:rPr>
    <w:tblPr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</w:rPr>
      <w:tcPr>
        <w:tcBorders>
          <w:bottom w:val="single" w:color="8EAADB" w:themeColor="accent5" w:themeTint="99" w:sz="12" w:space="0"/>
        </w:tcBorders>
      </w:tcPr>
    </w:tblStylePr>
    <w:tblStylePr w:type="lastRow">
      <w:rPr>
        <w:b/>
        <w:bCs/>
      </w:rPr>
      <w:tcPr>
        <w:tcBorders>
          <w:top w:val="double" w:color="8EAADB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customStyle="1" w:styleId="463">
    <w:name w:val="Grid Table 6 Colorful Accent 6"/>
    <w:basedOn w:val="88"/>
    <w:qFormat/>
    <w:uiPriority w:val="51"/>
    <w:rPr>
      <w:color w:val="548235" w:themeColor="accent6" w:themeShade="BF"/>
    </w:rPr>
    <w:tblPr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cPr>
        <w:tcBorders>
          <w:bottom w:val="single" w:color="A8D08D" w:themeColor="accent6" w:themeTint="99" w:sz="12" w:space="0"/>
        </w:tcBorders>
      </w:tcPr>
    </w:tblStylePr>
    <w:tblStylePr w:type="lastRow">
      <w:rPr>
        <w:b/>
        <w:bCs/>
      </w:rPr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</w:style>
  <w:style w:type="table" w:customStyle="1" w:styleId="464">
    <w:name w:val="Grid Table 7 Colorful"/>
    <w:basedOn w:val="88"/>
    <w:qFormat/>
    <w:uiPriority w:val="52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bottom w:val="single" w:color="666666" w:themeColor="text1" w:themeTint="99" w:sz="4" w:space="0"/>
        </w:tcBorders>
      </w:tcPr>
    </w:tblStylePr>
    <w:tblStylePr w:type="nwCell">
      <w:tcPr>
        <w:tcBorders>
          <w:bottom w:val="single" w:color="666666" w:themeColor="text1" w:themeTint="99" w:sz="4" w:space="0"/>
        </w:tcBorders>
      </w:tcPr>
    </w:tblStylePr>
    <w:tblStylePr w:type="seCell">
      <w:tcPr>
        <w:tcBorders>
          <w:top w:val="single" w:color="666666" w:themeColor="text1" w:themeTint="99" w:sz="4" w:space="0"/>
        </w:tcBorders>
      </w:tcPr>
    </w:tblStylePr>
    <w:tblStylePr w:type="swCell">
      <w:tcPr>
        <w:tcBorders>
          <w:top w:val="single" w:color="666666" w:themeColor="text1" w:themeTint="99" w:sz="4" w:space="0"/>
        </w:tcBorders>
      </w:tcPr>
    </w:tblStylePr>
  </w:style>
  <w:style w:type="table" w:customStyle="1" w:styleId="465">
    <w:name w:val="Grid Table 7 Colorful Accent 1"/>
    <w:basedOn w:val="88"/>
    <w:qFormat/>
    <w:uiPriority w:val="52"/>
    <w:rPr>
      <w:color w:val="2E75B6" w:themeColor="accent1" w:themeShade="BF"/>
    </w:rPr>
    <w:tblPr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  <w:tblStylePr w:type="neCell">
      <w:tcPr>
        <w:tcBorders>
          <w:bottom w:val="single" w:color="9CC2E5" w:themeColor="accent1" w:themeTint="99" w:sz="4" w:space="0"/>
        </w:tcBorders>
      </w:tcPr>
    </w:tblStylePr>
    <w:tblStylePr w:type="nwCell">
      <w:tcPr>
        <w:tcBorders>
          <w:bottom w:val="single" w:color="9CC2E5" w:themeColor="accent1" w:themeTint="99" w:sz="4" w:space="0"/>
        </w:tcBorders>
      </w:tcPr>
    </w:tblStylePr>
    <w:tblStylePr w:type="seCell">
      <w:tcPr>
        <w:tcBorders>
          <w:top w:val="single" w:color="9CC2E5" w:themeColor="accent1" w:themeTint="99" w:sz="4" w:space="0"/>
        </w:tcBorders>
      </w:tcPr>
    </w:tblStylePr>
    <w:tblStylePr w:type="swCell">
      <w:tcPr>
        <w:tcBorders>
          <w:top w:val="single" w:color="9CC2E5" w:themeColor="accent1" w:themeTint="99" w:sz="4" w:space="0"/>
        </w:tcBorders>
      </w:tcPr>
    </w:tblStylePr>
  </w:style>
  <w:style w:type="table" w:customStyle="1" w:styleId="466">
    <w:name w:val="Grid Table 7 Colorful Accent 2"/>
    <w:basedOn w:val="88"/>
    <w:qFormat/>
    <w:uiPriority w:val="52"/>
    <w:rPr>
      <w:color w:val="C55A11" w:themeColor="accent2" w:themeShade="BF"/>
    </w:rPr>
    <w:tblPr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BE4D5" w:themeFill="accent2" w:themeFillTint="33"/>
      </w:tcPr>
    </w:tblStylePr>
    <w:tblStylePr w:type="band1Horz">
      <w:tcPr>
        <w:shd w:val="clear" w:color="auto" w:fill="FBE4D5" w:themeFill="accent2" w:themeFillTint="33"/>
      </w:tcPr>
    </w:tblStylePr>
    <w:tblStylePr w:type="neCell">
      <w:tcPr>
        <w:tcBorders>
          <w:bottom w:val="single" w:color="F4B083" w:themeColor="accent2" w:themeTint="99" w:sz="4" w:space="0"/>
        </w:tcBorders>
      </w:tcPr>
    </w:tblStylePr>
    <w:tblStylePr w:type="nwCell">
      <w:tcPr>
        <w:tcBorders>
          <w:bottom w:val="single" w:color="F4B083" w:themeColor="accent2" w:themeTint="99" w:sz="4" w:space="0"/>
        </w:tcBorders>
      </w:tcPr>
    </w:tblStylePr>
    <w:tblStylePr w:type="seCell">
      <w:tcPr>
        <w:tcBorders>
          <w:top w:val="single" w:color="F4B083" w:themeColor="accent2" w:themeTint="99" w:sz="4" w:space="0"/>
        </w:tcBorders>
      </w:tcPr>
    </w:tblStylePr>
    <w:tblStylePr w:type="swCell">
      <w:tcPr>
        <w:tcBorders>
          <w:top w:val="single" w:color="F4B083" w:themeColor="accent2" w:themeTint="99" w:sz="4" w:space="0"/>
        </w:tcBorders>
      </w:tcPr>
    </w:tblStylePr>
  </w:style>
  <w:style w:type="table" w:customStyle="1" w:styleId="467">
    <w:name w:val="Grid Table 7 Colorful Accent 3"/>
    <w:basedOn w:val="88"/>
    <w:qFormat/>
    <w:uiPriority w:val="52"/>
    <w:rPr>
      <w:color w:val="7C7C7C" w:themeColor="accent3" w:themeShade="BF"/>
    </w:rPr>
    <w:tblPr>
      <w:tblBorders>
        <w:top w:val="single" w:color="C8C8C8" w:themeColor="accent3" w:themeTint="99" w:sz="4" w:space="0"/>
        <w:left w:val="single" w:color="C8C8C8" w:themeColor="accent3" w:themeTint="99" w:sz="4" w:space="0"/>
        <w:bottom w:val="single" w:color="C8C8C8" w:themeColor="accent3" w:themeTint="99" w:sz="4" w:space="0"/>
        <w:right w:val="single" w:color="C8C8C8" w:themeColor="accent3" w:themeTint="99" w:sz="4" w:space="0"/>
        <w:insideH w:val="single" w:color="C8C8C8" w:themeColor="accent3" w:themeTint="99" w:sz="4" w:space="0"/>
        <w:insideV w:val="single" w:color="C8C8C8" w:themeColor="accent3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  <w:tblStylePr w:type="neCell">
      <w:tcPr>
        <w:tcBorders>
          <w:bottom w:val="single" w:color="C8C8C8" w:themeColor="accent3" w:themeTint="99" w:sz="4" w:space="0"/>
        </w:tcBorders>
      </w:tcPr>
    </w:tblStylePr>
    <w:tblStylePr w:type="nwCell">
      <w:tcPr>
        <w:tcBorders>
          <w:bottom w:val="single" w:color="C8C8C8" w:themeColor="accent3" w:themeTint="99" w:sz="4" w:space="0"/>
        </w:tcBorders>
      </w:tcPr>
    </w:tblStylePr>
    <w:tblStylePr w:type="seCell">
      <w:tcPr>
        <w:tcBorders>
          <w:top w:val="single" w:color="C8C8C8" w:themeColor="accent3" w:themeTint="99" w:sz="4" w:space="0"/>
        </w:tcBorders>
      </w:tcPr>
    </w:tblStylePr>
    <w:tblStylePr w:type="swCell">
      <w:tcPr>
        <w:tcBorders>
          <w:top w:val="single" w:color="C8C8C8" w:themeColor="accent3" w:themeTint="99" w:sz="4" w:space="0"/>
        </w:tcBorders>
      </w:tcPr>
    </w:tblStylePr>
  </w:style>
  <w:style w:type="table" w:customStyle="1" w:styleId="468">
    <w:name w:val="Grid Table 7 Colorful Accent 4"/>
    <w:basedOn w:val="88"/>
    <w:qFormat/>
    <w:uiPriority w:val="52"/>
    <w:rPr>
      <w:color w:val="BF9000" w:themeColor="accent4" w:themeShade="BF"/>
    </w:rPr>
    <w:tblPr>
      <w:tblBorders>
        <w:top w:val="single" w:color="FFD965" w:themeColor="accent4" w:themeTint="99" w:sz="4" w:space="0"/>
        <w:left w:val="single" w:color="FFD965" w:themeColor="accent4" w:themeTint="99" w:sz="4" w:space="0"/>
        <w:bottom w:val="single" w:color="FFD965" w:themeColor="accent4" w:themeTint="99" w:sz="4" w:space="0"/>
        <w:right w:val="single" w:color="FFD965" w:themeColor="accent4" w:themeTint="99" w:sz="4" w:space="0"/>
        <w:insideH w:val="single" w:color="FFD965" w:themeColor="accent4" w:themeTint="99" w:sz="4" w:space="0"/>
        <w:insideV w:val="single" w:color="FFD965" w:themeColor="accent4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  <w:tblStylePr w:type="neCell">
      <w:tcPr>
        <w:tcBorders>
          <w:bottom w:val="single" w:color="FFD965" w:themeColor="accent4" w:themeTint="99" w:sz="4" w:space="0"/>
        </w:tcBorders>
      </w:tcPr>
    </w:tblStylePr>
    <w:tblStylePr w:type="nwCell">
      <w:tcPr>
        <w:tcBorders>
          <w:bottom w:val="single" w:color="FFD965" w:themeColor="accent4" w:themeTint="99" w:sz="4" w:space="0"/>
        </w:tcBorders>
      </w:tcPr>
    </w:tblStylePr>
    <w:tblStylePr w:type="seCell">
      <w:tcPr>
        <w:tcBorders>
          <w:top w:val="single" w:color="FFD965" w:themeColor="accent4" w:themeTint="99" w:sz="4" w:space="0"/>
        </w:tcBorders>
      </w:tcPr>
    </w:tblStylePr>
    <w:tblStylePr w:type="swCell">
      <w:tcPr>
        <w:tcBorders>
          <w:top w:val="single" w:color="FFD965" w:themeColor="accent4" w:themeTint="99" w:sz="4" w:space="0"/>
        </w:tcBorders>
      </w:tcPr>
    </w:tblStylePr>
  </w:style>
  <w:style w:type="table" w:customStyle="1" w:styleId="469">
    <w:name w:val="Grid Table 7 Colorful Accent 5"/>
    <w:basedOn w:val="88"/>
    <w:qFormat/>
    <w:uiPriority w:val="52"/>
    <w:rPr>
      <w:color w:val="2F5597" w:themeColor="accent5" w:themeShade="BF"/>
    </w:rPr>
    <w:tblPr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  <w:tblStylePr w:type="neCell">
      <w:tcPr>
        <w:tcBorders>
          <w:bottom w:val="single" w:color="8EAADB" w:themeColor="accent5" w:themeTint="99" w:sz="4" w:space="0"/>
        </w:tcBorders>
      </w:tcPr>
    </w:tblStylePr>
    <w:tblStylePr w:type="nwCell">
      <w:tcPr>
        <w:tcBorders>
          <w:bottom w:val="single" w:color="8EAADB" w:themeColor="accent5" w:themeTint="99" w:sz="4" w:space="0"/>
        </w:tcBorders>
      </w:tcPr>
    </w:tblStylePr>
    <w:tblStylePr w:type="seCell">
      <w:tcPr>
        <w:tcBorders>
          <w:top w:val="single" w:color="8EAADB" w:themeColor="accent5" w:themeTint="99" w:sz="4" w:space="0"/>
        </w:tcBorders>
      </w:tcPr>
    </w:tblStylePr>
    <w:tblStylePr w:type="swCell">
      <w:tcPr>
        <w:tcBorders>
          <w:top w:val="single" w:color="8EAADB" w:themeColor="accent5" w:themeTint="99" w:sz="4" w:space="0"/>
        </w:tcBorders>
      </w:tcPr>
    </w:tblStylePr>
  </w:style>
  <w:style w:type="table" w:customStyle="1" w:styleId="470">
    <w:name w:val="Grid Table 7 Colorful Accent 6"/>
    <w:basedOn w:val="88"/>
    <w:qFormat/>
    <w:uiPriority w:val="52"/>
    <w:rPr>
      <w:color w:val="548235" w:themeColor="accent6" w:themeShade="BF"/>
    </w:rPr>
    <w:tblPr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2EFD9" w:themeFill="accent6" w:themeFillTint="33"/>
      </w:tcPr>
    </w:tblStylePr>
    <w:tblStylePr w:type="band1Horz">
      <w:tcPr>
        <w:shd w:val="clear" w:color="auto" w:fill="E2EFD9" w:themeFill="accent6" w:themeFillTint="33"/>
      </w:tcPr>
    </w:tblStylePr>
    <w:tblStylePr w:type="neCell">
      <w:tcPr>
        <w:tcBorders>
          <w:bottom w:val="single" w:color="A8D08D" w:themeColor="accent6" w:themeTint="99" w:sz="4" w:space="0"/>
        </w:tcBorders>
      </w:tcPr>
    </w:tblStylePr>
    <w:tblStylePr w:type="nwCell">
      <w:tcPr>
        <w:tcBorders>
          <w:bottom w:val="single" w:color="A8D08D" w:themeColor="accent6" w:themeTint="99" w:sz="4" w:space="0"/>
        </w:tcBorders>
      </w:tcPr>
    </w:tblStylePr>
    <w:tblStylePr w:type="seCell">
      <w:tcPr>
        <w:tcBorders>
          <w:top w:val="single" w:color="A8D08D" w:themeColor="accent6" w:themeTint="99" w:sz="4" w:space="0"/>
        </w:tcBorders>
      </w:tcPr>
    </w:tblStylePr>
    <w:tblStylePr w:type="swCell">
      <w:tcPr>
        <w:tcBorders>
          <w:top w:val="single" w:color="A8D08D" w:themeColor="accent6" w:themeTint="99" w:sz="4" w:space="0"/>
        </w:tcBorders>
      </w:tcPr>
    </w:tblStylePr>
  </w:style>
  <w:style w:type="table" w:customStyle="1" w:styleId="471">
    <w:name w:val="Grid Table Light"/>
    <w:basedOn w:val="88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472">
    <w:name w:val="尾注文本 Char"/>
    <w:basedOn w:val="231"/>
    <w:link w:val="56"/>
    <w:semiHidden/>
    <w:qFormat/>
    <w:uiPriority w:val="99"/>
    <w:rPr>
      <w:kern w:val="2"/>
      <w:sz w:val="21"/>
      <w:szCs w:val="24"/>
    </w:rPr>
  </w:style>
  <w:style w:type="character" w:customStyle="1" w:styleId="473">
    <w:name w:val="文档结构图 Char"/>
    <w:basedOn w:val="231"/>
    <w:link w:val="32"/>
    <w:semiHidden/>
    <w:qFormat/>
    <w:uiPriority w:val="99"/>
    <w:rPr>
      <w:rFonts w:ascii="Microsoft YaHei UI" w:eastAsia="Microsoft YaHei UI"/>
      <w:kern w:val="2"/>
      <w:sz w:val="18"/>
      <w:szCs w:val="18"/>
    </w:rPr>
  </w:style>
  <w:style w:type="table" w:customStyle="1" w:styleId="474">
    <w:name w:val="Plain Table 1"/>
    <w:basedOn w:val="88"/>
    <w:qFormat/>
    <w:uiPriority w:val="41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475">
    <w:name w:val="Plain Table 2"/>
    <w:basedOn w:val="88"/>
    <w:qFormat/>
    <w:uiPriority w:val="42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table" w:customStyle="1" w:styleId="476">
    <w:name w:val="Plain Table 3"/>
    <w:basedOn w:val="88"/>
    <w:qFormat/>
    <w:uiPriority w:val="43"/>
    <w:tblStylePr w:type="firstRow">
      <w:rPr>
        <w:b/>
        <w:bCs/>
        <w:cap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  <w:caps/>
      </w:rPr>
      <w:tcPr>
        <w:tcBorders>
          <w:top w:val="nil"/>
        </w:tcBorders>
      </w:tcPr>
    </w:tblStylePr>
    <w:tblStylePr w:type="firstCol">
      <w:rPr>
        <w:b/>
        <w:bCs/>
        <w:caps/>
      </w:rPr>
      <w:tcPr>
        <w:tcBorders>
          <w:right w:val="single" w:color="7E7E7E" w:themeColor="text1" w:themeTint="80" w:sz="4" w:space="0"/>
        </w:tcBorders>
      </w:tcPr>
    </w:tblStylePr>
    <w:tblStylePr w:type="lastCol">
      <w:rPr>
        <w:b/>
        <w:bCs/>
        <w:caps/>
      </w:rPr>
      <w:tcPr>
        <w:tcBorders>
          <w:left w:val="nil"/>
        </w:tcBorders>
      </w:tc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type="table" w:customStyle="1" w:styleId="477">
    <w:name w:val="Plain Table 4"/>
    <w:basedOn w:val="88"/>
    <w:qFormat/>
    <w:uiPriority w:val="44"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478">
    <w:name w:val="Plain Table 5"/>
    <w:basedOn w:val="88"/>
    <w:qFormat/>
    <w:uiPriority w:val="45"/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7E7E7E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7E7E7E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7E7E7E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7E7E7E" w:themeColor="text1" w:themeTint="80" w:sz="4" w:space="0"/>
        </w:tcBorders>
        <w:shd w:val="clear" w:color="auto" w:fill="FFFFFF" w:themeFill="background1"/>
      </w:tc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paragraph" w:customStyle="1" w:styleId="47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480">
    <w:name w:val="信息标题 Char"/>
    <w:basedOn w:val="231"/>
    <w:link w:val="79"/>
    <w:semiHidden/>
    <w:qFormat/>
    <w:uiPriority w:val="99"/>
    <w:rPr>
      <w:rFonts w:asciiTheme="majorHAnsi" w:hAnsiTheme="majorHAnsi" w:eastAsiaTheme="majorEastAsia" w:cstheme="majorBidi"/>
      <w:kern w:val="2"/>
      <w:sz w:val="24"/>
      <w:szCs w:val="24"/>
      <w:shd w:val="pct20" w:color="auto" w:fill="auto"/>
    </w:rPr>
  </w:style>
  <w:style w:type="paragraph" w:customStyle="1" w:styleId="481">
    <w:name w:val="Quote"/>
    <w:basedOn w:val="1"/>
    <w:next w:val="1"/>
    <w:link w:val="482"/>
    <w:qFormat/>
    <w:uiPriority w:val="29"/>
    <w:pPr>
      <w:spacing w:before="200" w:after="160"/>
      <w:ind w:left="864" w:right="864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82">
    <w:name w:val="引用 Char"/>
    <w:basedOn w:val="231"/>
    <w:link w:val="481"/>
    <w:qFormat/>
    <w:uiPriority w:val="29"/>
    <w:rPr>
      <w:i/>
      <w:iCs/>
      <w:color w:val="404040" w:themeColor="text1" w:themeTint="BF"/>
      <w:kern w:val="2"/>
      <w:sz w:val="21"/>
      <w:szCs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83">
    <w:name w:val="Placeholder Text"/>
    <w:basedOn w:val="231"/>
    <w:semiHidden/>
    <w:qFormat/>
    <w:uiPriority w:val="99"/>
    <w:rPr>
      <w:color w:val="808080"/>
    </w:rPr>
  </w:style>
  <w:style w:type="character" w:customStyle="1" w:styleId="484">
    <w:name w:val="正文首行缩进 Char"/>
    <w:basedOn w:val="332"/>
    <w:link w:val="86"/>
    <w:semiHidden/>
    <w:qFormat/>
    <w:uiPriority w:val="99"/>
    <w:rPr>
      <w:kern w:val="2"/>
      <w:sz w:val="21"/>
      <w:szCs w:val="24"/>
    </w:rPr>
  </w:style>
  <w:style w:type="character" w:customStyle="1" w:styleId="485">
    <w:name w:val="正文文本缩进 Char"/>
    <w:basedOn w:val="231"/>
    <w:link w:val="41"/>
    <w:semiHidden/>
    <w:qFormat/>
    <w:uiPriority w:val="99"/>
    <w:rPr>
      <w:kern w:val="2"/>
      <w:sz w:val="21"/>
      <w:szCs w:val="24"/>
    </w:rPr>
  </w:style>
  <w:style w:type="character" w:customStyle="1" w:styleId="486">
    <w:name w:val="正文首行缩进 2 Char"/>
    <w:basedOn w:val="485"/>
    <w:link w:val="87"/>
    <w:semiHidden/>
    <w:qFormat/>
    <w:uiPriority w:val="99"/>
    <w:rPr>
      <w:kern w:val="2"/>
      <w:sz w:val="21"/>
      <w:szCs w:val="24"/>
    </w:rPr>
  </w:style>
  <w:style w:type="character" w:customStyle="1" w:styleId="487">
    <w:name w:val="正文文本 2 Char"/>
    <w:basedOn w:val="231"/>
    <w:link w:val="76"/>
    <w:semiHidden/>
    <w:qFormat/>
    <w:uiPriority w:val="99"/>
    <w:rPr>
      <w:kern w:val="2"/>
      <w:sz w:val="21"/>
      <w:szCs w:val="24"/>
    </w:rPr>
  </w:style>
  <w:style w:type="character" w:customStyle="1" w:styleId="488">
    <w:name w:val="正文文本 3 Char"/>
    <w:basedOn w:val="231"/>
    <w:link w:val="37"/>
    <w:semiHidden/>
    <w:qFormat/>
    <w:uiPriority w:val="99"/>
    <w:rPr>
      <w:kern w:val="2"/>
      <w:sz w:val="16"/>
      <w:szCs w:val="16"/>
    </w:rPr>
  </w:style>
  <w:style w:type="character" w:customStyle="1" w:styleId="489">
    <w:name w:val="正文文本缩进 2 Char"/>
    <w:basedOn w:val="231"/>
    <w:link w:val="55"/>
    <w:semiHidden/>
    <w:qFormat/>
    <w:uiPriority w:val="99"/>
    <w:rPr>
      <w:kern w:val="2"/>
      <w:sz w:val="21"/>
      <w:szCs w:val="24"/>
    </w:rPr>
  </w:style>
  <w:style w:type="character" w:customStyle="1" w:styleId="490">
    <w:name w:val="正文文本缩进 3 Char"/>
    <w:basedOn w:val="231"/>
    <w:link w:val="71"/>
    <w:semiHidden/>
    <w:qFormat/>
    <w:uiPriority w:val="99"/>
    <w:rPr>
      <w:kern w:val="2"/>
      <w:sz w:val="16"/>
      <w:szCs w:val="16"/>
    </w:rPr>
  </w:style>
  <w:style w:type="character" w:customStyle="1" w:styleId="491">
    <w:name w:val="注释标题 Char"/>
    <w:basedOn w:val="231"/>
    <w:link w:val="22"/>
    <w:semiHidden/>
    <w:qFormat/>
    <w:uiPriority w:val="99"/>
    <w:rPr>
      <w:kern w:val="2"/>
      <w:sz w:val="21"/>
      <w:szCs w:val="24"/>
    </w:rPr>
  </w:style>
  <w:style w:type="paragraph" w:customStyle="1" w:styleId="492">
    <w:name w:val="附录无标题章"/>
    <w:basedOn w:val="276"/>
    <w:qFormat/>
    <w:uiPriority w:val="0"/>
    <w:pPr>
      <w:spacing w:before="0" w:beforeLines="0" w:after="0" w:afterLines="0"/>
      <w:outlineLvl w:val="9"/>
    </w:pPr>
    <w:rPr>
      <w:rFonts w:asciiTheme="majorEastAsia" w:eastAsiaTheme="majorEastAsia"/>
    </w:rPr>
  </w:style>
  <w:style w:type="paragraph" w:customStyle="1" w:styleId="493">
    <w:name w:val="附录一级无标题条"/>
    <w:basedOn w:val="277"/>
    <w:qFormat/>
    <w:uiPriority w:val="0"/>
    <w:pPr>
      <w:spacing w:before="0" w:beforeLines="0" w:after="0" w:afterLines="0"/>
      <w:outlineLvl w:val="9"/>
    </w:pPr>
    <w:rPr>
      <w:rFonts w:asciiTheme="majorEastAsia" w:eastAsiaTheme="majorEastAsia"/>
    </w:rPr>
  </w:style>
  <w:style w:type="paragraph" w:customStyle="1" w:styleId="494">
    <w:name w:val="附录二级无标题条"/>
    <w:basedOn w:val="278"/>
    <w:qFormat/>
    <w:uiPriority w:val="0"/>
    <w:pPr>
      <w:spacing w:before="0" w:beforeLines="0" w:after="0" w:afterLines="0"/>
      <w:outlineLvl w:val="9"/>
    </w:pPr>
    <w:rPr>
      <w:rFonts w:asciiTheme="majorEastAsia" w:eastAsiaTheme="majorEastAsia"/>
    </w:rPr>
  </w:style>
  <w:style w:type="paragraph" w:customStyle="1" w:styleId="495">
    <w:name w:val="附录三级无标题条"/>
    <w:basedOn w:val="279"/>
    <w:qFormat/>
    <w:uiPriority w:val="0"/>
    <w:pPr>
      <w:spacing w:before="0" w:beforeLines="0" w:after="0" w:afterLines="0"/>
      <w:outlineLvl w:val="9"/>
    </w:pPr>
    <w:rPr>
      <w:rFonts w:asciiTheme="majorEastAsia" w:eastAsiaTheme="majorEastAsia"/>
    </w:rPr>
  </w:style>
  <w:style w:type="paragraph" w:customStyle="1" w:styleId="496">
    <w:name w:val="附录四级无标题条"/>
    <w:basedOn w:val="280"/>
    <w:qFormat/>
    <w:uiPriority w:val="0"/>
    <w:pPr>
      <w:spacing w:before="0" w:beforeLines="0" w:after="0" w:afterLines="0"/>
      <w:outlineLvl w:val="9"/>
    </w:pPr>
    <w:rPr>
      <w:rFonts w:asciiTheme="majorEastAsia" w:eastAsiaTheme="majorEastAsia"/>
    </w:rPr>
  </w:style>
  <w:style w:type="paragraph" w:customStyle="1" w:styleId="497">
    <w:name w:val="术语定义条标题"/>
    <w:basedOn w:val="259"/>
    <w:next w:val="258"/>
    <w:qFormat/>
    <w:uiPriority w:val="0"/>
    <w:pPr>
      <w:numPr>
        <w:ilvl w:val="0"/>
        <w:numId w:val="27"/>
      </w:numPr>
      <w:tabs>
        <w:tab w:val="left" w:pos="360"/>
        <w:tab w:val="left" w:pos="420"/>
      </w:tabs>
      <w:spacing w:before="0" w:beforeLines="0" w:after="0" w:afterLines="0"/>
      <w:jc w:val="left"/>
      <w:outlineLvl w:val="9"/>
    </w:pPr>
  </w:style>
  <w:style w:type="paragraph" w:customStyle="1" w:styleId="498">
    <w:name w:val="yq标题1"/>
    <w:basedOn w:val="3"/>
    <w:qFormat/>
    <w:uiPriority w:val="0"/>
    <w:pPr>
      <w:numPr>
        <w:ilvl w:val="0"/>
        <w:numId w:val="28"/>
      </w:numPr>
      <w:ind w:firstLineChars="0"/>
      <w:jc w:val="left"/>
    </w:pPr>
    <w:rPr>
      <w:rFonts w:ascii="黑体" w:hAnsi="黑体" w:eastAsia="黑体"/>
      <w:szCs w:val="24"/>
    </w:rPr>
  </w:style>
  <w:style w:type="paragraph" w:customStyle="1" w:styleId="499">
    <w:name w:val="yq标题2"/>
    <w:basedOn w:val="4"/>
    <w:qFormat/>
    <w:uiPriority w:val="0"/>
    <w:pPr>
      <w:numPr>
        <w:ilvl w:val="1"/>
        <w:numId w:val="28"/>
      </w:numPr>
      <w:ind w:left="0" w:hangingChars="270"/>
    </w:pPr>
    <w:rPr>
      <w:b w:val="0"/>
      <w:kern w:val="2"/>
      <w:sz w:val="21"/>
      <w:szCs w:val="21"/>
    </w:rPr>
  </w:style>
  <w:style w:type="paragraph" w:customStyle="1" w:styleId="500">
    <w:name w:val="yq标题3"/>
    <w:basedOn w:val="499"/>
    <w:qFormat/>
    <w:uiPriority w:val="0"/>
    <w:pPr>
      <w:numPr>
        <w:ilvl w:val="2"/>
        <w:numId w:val="28"/>
      </w:numPr>
      <w:ind w:left="0"/>
      <w:outlineLvl w:val="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4037;&#20316;\biaozhun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A8871-4AE0-4A78-A009-9BE07D3AAD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Pages>1</Pages>
  <Words>110</Words>
  <Characters>110</Characters>
  <Lines>1</Lines>
  <Paragraphs>1</Paragraphs>
  <TotalTime>0</TotalTime>
  <ScaleCrop>false</ScaleCrop>
  <LinksUpToDate>false</LinksUpToDate>
  <CharactersWithSpaces>110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2020-10-27T08:01:00Z</dcterms:created>
  <dc:creator>user</dc:creator>
  <cp:lastModifiedBy>yndw</cp:lastModifiedBy>
  <dcterms:modified xsi:type="dcterms:W3CDTF">2026-08-28T11:08:59Z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条文说明标记" linkTarget="条文说明标记">
    <vt:lpwstr>无</vt:lpwstr>
  </property>
  <property fmtid="{D5CDD505-2E9C-101B-9397-08002B2CF9AE}" pid="3" name="文件标记" linkTarget="文件标记">
    <vt:lpwstr>蓝元软件</vt:lpwstr>
  </property>
  <property fmtid="{D5CDD505-2E9C-101B-9397-08002B2CF9AE}" pid="4" name="标准版本" linkTarget="标准版本">
    <vt:lpwstr>2020</vt:lpwstr>
  </property>
  <property fmtid="{D5CDD505-2E9C-101B-9397-08002B2CF9AE}" pid="5" name="ICS" linkTarget="ICS">
    <vt:lpwstr>ICS</vt:lpwstr>
  </property>
  <property fmtid="{D5CDD505-2E9C-101B-9397-08002B2CF9AE}" pid="6" name="CCS" linkTarget="CCS">
    <vt:lpwstr>CCS</vt:lpwstr>
  </property>
  <property fmtid="{D5CDD505-2E9C-101B-9397-08002B2CF9AE}" pid="7" name="BAH" linkTarget="BAH">
    <vt:lpwstr>备案号：</vt:lpwstr>
  </property>
  <property fmtid="{D5CDD505-2E9C-101B-9397-08002B2CF9AE}" pid="8" name="BT" linkTarget="BT">
    <vt:lpwstr>中国南方电网有限责任公司企业标准</vt:lpwstr>
  </property>
  <property fmtid="{D5CDD505-2E9C-101B-9397-08002B2CF9AE}" pid="9" name="BZBH" linkTarget="BZBH">
    <vt:lpwstr>Q/CSG</vt:lpwstr>
  </property>
  <property fmtid="{D5CDD505-2E9C-101B-9397-08002B2CF9AE}" pid="10" name="TDBH" linkTarget="TDBH">
    <vt:lpwstr/>
  </property>
  <property fmtid="{D5CDD505-2E9C-101B-9397-08002B2CF9AE}" pid="11" name="BZMC" linkTarget="BZMC">
    <vt:lpwstr>计量用组合互感器技术规范</vt:lpwstr>
  </property>
  <property fmtid="{D5CDD505-2E9C-101B-9397-08002B2CF9AE}" pid="12" name="YWMC" linkTarget="YWMC">
    <vt:lpwstr/>
  </property>
  <property fmtid="{D5CDD505-2E9C-101B-9397-08002B2CF9AE}" pid="13" name="CBCD" linkTarget="CBCD">
    <vt:lpwstr/>
  </property>
  <property fmtid="{D5CDD505-2E9C-101B-9397-08002B2CF9AE}" pid="14" name="WGLB" linkTarget="WGLB">
    <vt:lpwstr>（报批稿）</vt:lpwstr>
  </property>
  <property fmtid="{D5CDD505-2E9C-101B-9397-08002B2CF9AE}" pid="15" name="FBRQ" linkTarget="FBRQ">
    <vt:lpwstr>20XX—XX—XX</vt:lpwstr>
  </property>
  <property fmtid="{D5CDD505-2E9C-101B-9397-08002B2CF9AE}" pid="16" name="SSRQ" linkTarget="SSRQ">
    <vt:lpwstr>20XX—XX—XX</vt:lpwstr>
  </property>
  <property fmtid="{D5CDD505-2E9C-101B-9397-08002B2CF9AE}" pid="17" name="BZLX" linkTarget="BZLX">
    <vt:lpwstr>Q/CSG</vt:lpwstr>
  </property>
  <property fmtid="{D5CDD505-2E9C-101B-9397-08002B2CF9AE}" pid="18" name="标准类型" linkTarget="标准类型">
    <vt:lpwstr>QB</vt:lpwstr>
  </property>
  <property fmtid="{D5CDD505-2E9C-101B-9397-08002B2CF9AE}" pid="19" name="FBDW" linkTarget="FBDW">
    <vt:lpwstr>中国南方电网有限责任公司</vt:lpwstr>
  </property>
  <property fmtid="{D5CDD505-2E9C-101B-9397-08002B2CF9AE}" pid="20" name="IMAGE" linkTarget="IMAGE">
    <vt:lpwstr/>
  </property>
  <property fmtid="{D5CDD505-2E9C-101B-9397-08002B2CF9AE}" pid="21" name="KSOProductBuildVer">
    <vt:lpwstr>2052-11.8.2.12085</vt:lpwstr>
  </property>
  <property fmtid="{D5CDD505-2E9C-101B-9397-08002B2CF9AE}" pid="22" name="ICV">
    <vt:lpwstr>5B4B6CBF32D04B73A31731E10ED340F4</vt:lpwstr>
  </property>
</Properties>
</file>