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ascii="Times New Roman"/>
          <w:sz w:val="20"/>
        </w:rPr>
      </w:pPr>
      <w: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16510</wp:posOffset>
                </wp:positionV>
                <wp:extent cx="7560310" cy="7792720"/>
                <wp:effectExtent l="0" t="0" r="2540" b="17780"/>
                <wp:wrapNone/>
                <wp:docPr id="4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7792720"/>
                          <a:chOff x="0" y="26"/>
                          <a:chExt cx="11906" cy="12272"/>
                        </a:xfrm>
                      </wpg:grpSpPr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26"/>
                            <a:ext cx="11906" cy="12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40" y="2731"/>
                            <a:ext cx="5448" cy="1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2" o:spid="_x0000_s1026" o:spt="203" style="position:absolute;left:0pt;margin-left:0pt;margin-top:1.3pt;height:613.6pt;width:595.3pt;mso-position-horizontal-relative:page;mso-position-vertical-relative:page;z-index:-251656192;mso-width-relative:page;mso-height-relative:page;" coordorigin="0,26" coordsize="11906,12272" o:gfxdata="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H//2VBLAwQUAAAACACHTuJASAbNnTlSAQAqUgEA&#10;FQAAAGRycy9tZWRpYS9pbWFnZTEuanBlZwAAgP9//9j/4AAQSkZJRgABAQEAYABgAAD/2wBDAAMC&#10;AgMCAgMDAwMEAwMEBQgFBQQEBQoHBwYIDAoMDAsKCwsNDhIQDQ4RDgsLEBYQERMUFRUVDA8XGBYU&#10;GBIUFRT/2wBDAQMEBAUEBQkFBQkUDQsNFBQUFBQUFBQUFBQUFBQUFBQUFBQUFBQUFBQUFBQUFBQU&#10;FBQUFBQUFBQUFBQUFBQUFBT/wAARCAPfBOQ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SloooAKKKKACiiigAooooAKKKKACiiigBMCsPWv&#10;CWieKrfyNc0XT9Xi/wCed9apcL/48tbtFO7QHi95+yN8F7qcyt8MfDKswBP2bTo4UPvtjUL+lFey&#10;ZFFP2lX+cz5YElFFFS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Jiil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pD0paQ9KAPC/j7/wAlQ+A3/Y2z/wDpsva9xH3zXh3x9/5K&#10;h8Bv+xtn/wDTZe17iP8AWGrn8MSI/FIkoooqC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Q9KWkPSgDwv4&#10;+/8AJUPgN/2Ns/8A6bL2vcR/rDXh3x9/5Kh8Bv8AsbZ//TZe17iP9YaufwxIj8UiSiiioL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pD0paQ9KAPC/j7/yVD4Df9jbP/6bL2vcR/rDXh3x9/5Kh8Bv+xtn/wDT&#10;Ze17iP8AWGrn8MSI/FIkoooqCw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Q9KWkPSgDwv4+/8AJUPgN/2N&#10;s/8A6bL2vcR/rDXh3x9/5Kh8Bv8AsbZ//TZe17iP9YaufwxIj8UiSiiioL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pD0paQ9KAPC/j7/yVD4Df9jbP/6bL2vcR/rDXh3x9/5Kh8Bv+xtn/wDTZe17iP8AWGrn&#10;8MSI/FIkoooqCw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Q9KWkPSgDwv4+/8AJUPgN/2Ns/8A6bL2vcR/&#10;rDXh3x9/5Kh8Bv8AsbZ//TZe17iP9YaufwxIj8UiSiiioL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pD0p&#10;aQ9KAPC/j7/yVD4Df9jbP/6bL2vcR/rDXh3x9/5Kh8Bv+xtn/wDTZe17iP8AWGrn8MSI/FIkoooq&#10;Cw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/Z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">
                <o:lock v:ext="edit" aspectratio="f"/>
                <v:shape id="图片 3" o:spid="_x0000_s1026" o:spt="75" type="#_x0000_t75" style="position:absolute;left:0;top:26;height:12272;width:11906;" filled="f" o:preferrelative="t" stroked="f" coordsize="21600,21600" o:gfxdata="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37oEr4A&#10;AADa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" o:title=""/>
                  <o:lock v:ext="edit" aspectratio="t"/>
                </v:shape>
                <v:shape id="图片 4" o:spid="_x0000_s1026" o:spt="75" type="#_x0000_t75" style="position:absolute;left:540;top:2731;height:1282;width:5448;" filled="f" o:preferrelative="t" stroked="f" coordsize="21600,21600" o:gfxdata="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YO7vL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8" o:title=""/>
                  <o:lock v:ext="edit" aspectratio="t"/>
                </v:shape>
              </v:group>
            </w:pict>
          </mc:Fallback>
        </mc:AlternateContent>
      </w: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spacing w:before="6"/>
        <w:rPr>
          <w:rFonts w:ascii="Times New Roman"/>
          <w:sz w:val="20"/>
        </w:rPr>
      </w:pPr>
    </w:p>
    <w:p>
      <w:pPr>
        <w:spacing w:before="0" w:line="922" w:lineRule="exact"/>
        <w:ind w:left="108" w:right="0" w:firstLine="0"/>
        <w:jc w:val="left"/>
        <w:rPr>
          <w:rFonts w:hint="eastAsia" w:ascii="楷体_GB2312" w:eastAsia="楷体_GB2312"/>
          <w:b/>
          <w:sz w:val="72"/>
        </w:rPr>
      </w:pPr>
      <w:r>
        <w:rPr>
          <w:rFonts w:hint="eastAsia" w:ascii="楷体_GB2312" w:eastAsia="楷体_GB2312"/>
          <w:b/>
          <w:color w:val="000080"/>
          <w:sz w:val="72"/>
        </w:rPr>
        <w:t>零星采购（服务类）采购文件</w:t>
      </w:r>
    </w:p>
    <w:p>
      <w:pPr>
        <w:spacing w:after="0" w:line="922" w:lineRule="exact"/>
        <w:jc w:val="left"/>
        <w:rPr>
          <w:rFonts w:hint="eastAsia" w:ascii="楷体_GB2312" w:eastAsia="楷体_GB2312"/>
          <w:sz w:val="72"/>
        </w:rPr>
        <w:sectPr>
          <w:type w:val="continuous"/>
          <w:pgSz w:w="11910" w:h="16840"/>
          <w:pgMar w:top="0" w:right="1560" w:bottom="280" w:left="460" w:header="720" w:footer="720" w:gutter="0"/>
          <w:cols w:space="720" w:num="1"/>
        </w:sectPr>
      </w:pPr>
    </w:p>
    <w:p>
      <w:pPr>
        <w:spacing w:before="23" w:line="364" w:lineRule="auto"/>
        <w:ind w:left="1426" w:right="326" w:firstLine="0"/>
        <w:jc w:val="center"/>
        <w:rPr>
          <w:rFonts w:hint="eastAsia" w:ascii="黑体" w:eastAsia="黑体"/>
          <w:b/>
          <w:sz w:val="36"/>
        </w:rPr>
      </w:pPr>
      <w:r>
        <w:rPr>
          <w:rFonts w:hint="eastAsia" w:ascii="黑体" w:eastAsia="黑体"/>
          <w:b/>
          <w:spacing w:val="-9"/>
          <w:sz w:val="36"/>
        </w:rPr>
        <w:t>2024年超高压输电公司曲靖局FXV-Q441型冷却塔风机智能注油及观装置试制及调试运行技术服务零星采购</w:t>
      </w:r>
      <w:r>
        <w:rPr>
          <w:rFonts w:hint="eastAsia" w:ascii="黑体" w:eastAsia="黑体"/>
          <w:b/>
          <w:sz w:val="36"/>
        </w:rPr>
        <w:t>项目文件</w:t>
      </w:r>
    </w:p>
    <w:p>
      <w:pPr>
        <w:pStyle w:val="2"/>
        <w:spacing w:before="153"/>
      </w:pPr>
      <w:r>
        <w:t>一、项目概况及批复文件</w:t>
      </w:r>
    </w:p>
    <w:p>
      <w:pPr>
        <w:pStyle w:val="9"/>
        <w:numPr>
          <w:ilvl w:val="1"/>
          <w:numId w:val="1"/>
        </w:numPr>
        <w:tabs>
          <w:tab w:val="left" w:pos="2389"/>
        </w:tabs>
        <w:spacing w:before="189" w:after="0" w:line="364" w:lineRule="auto"/>
        <w:ind w:left="1340" w:right="143" w:firstLine="559"/>
        <w:jc w:val="both"/>
        <w:rPr>
          <w:sz w:val="28"/>
        </w:rPr>
      </w:pPr>
      <w:r>
        <w:rPr>
          <w:spacing w:val="-3"/>
          <w:sz w:val="28"/>
        </w:rPr>
        <w:t>项目概况：</w:t>
      </w:r>
      <w:r>
        <w:rPr>
          <w:rFonts w:hint="eastAsia"/>
          <w:spacing w:val="-3"/>
          <w:sz w:val="28"/>
        </w:rPr>
        <w:t>为配合开展《提高FXV-Q441型冷却塔风机轴承使用寿命的研究》职工创新项目的实施，拟开展风机智能注油及观测装置制作与试验技术服务采购工作</w:t>
      </w:r>
      <w:r>
        <w:rPr>
          <w:spacing w:val="-3"/>
          <w:sz w:val="28"/>
        </w:rPr>
        <w:t>。</w:t>
      </w:r>
    </w:p>
    <w:p>
      <w:pPr>
        <w:pStyle w:val="9"/>
        <w:numPr>
          <w:ilvl w:val="1"/>
          <w:numId w:val="1"/>
        </w:numPr>
        <w:tabs>
          <w:tab w:val="left" w:pos="2384"/>
        </w:tabs>
        <w:spacing w:before="0" w:after="0" w:line="364" w:lineRule="auto"/>
        <w:ind w:left="1340" w:right="236" w:firstLine="559"/>
        <w:jc w:val="left"/>
        <w:rPr>
          <w:sz w:val="28"/>
        </w:rPr>
      </w:pPr>
      <w:r>
        <w:rPr>
          <w:spacing w:val="-27"/>
          <w:sz w:val="28"/>
        </w:rPr>
        <w:t xml:space="preserve">批复文件：曲靖局 </w:t>
      </w:r>
      <w:r>
        <w:rPr>
          <w:sz w:val="28"/>
        </w:rPr>
        <w:t>2024</w:t>
      </w:r>
      <w:r>
        <w:rPr>
          <w:spacing w:val="-38"/>
          <w:sz w:val="28"/>
        </w:rPr>
        <w:t xml:space="preserve"> 年第 </w:t>
      </w:r>
      <w:r>
        <w:rPr>
          <w:sz w:val="28"/>
        </w:rPr>
        <w:t>9</w:t>
      </w:r>
      <w:r>
        <w:rPr>
          <w:spacing w:val="-21"/>
          <w:sz w:val="28"/>
        </w:rPr>
        <w:t xml:space="preserve"> 次总经理办公会议纪要〔</w:t>
      </w:r>
      <w:r>
        <w:rPr>
          <w:sz w:val="28"/>
        </w:rPr>
        <w:t xml:space="preserve">2024/ </w:t>
      </w:r>
      <w:r>
        <w:rPr>
          <w:spacing w:val="-1"/>
          <w:sz w:val="28"/>
        </w:rPr>
        <w:t xml:space="preserve">综 </w:t>
      </w:r>
      <w:r>
        <w:rPr>
          <w:sz w:val="28"/>
        </w:rPr>
        <w:t>29</w:t>
      </w:r>
      <w:r>
        <w:rPr>
          <w:spacing w:val="-3"/>
          <w:sz w:val="28"/>
        </w:rPr>
        <w:t xml:space="preserve"> 号〕。</w:t>
      </w:r>
    </w:p>
    <w:p>
      <w:pPr>
        <w:pStyle w:val="2"/>
        <w:spacing w:before="148"/>
      </w:pPr>
      <w:r>
        <w:t>二、项目实施内容及商务要求</w:t>
      </w:r>
    </w:p>
    <w:p>
      <w:pPr>
        <w:pStyle w:val="9"/>
        <w:numPr>
          <w:ilvl w:val="1"/>
          <w:numId w:val="2"/>
        </w:numPr>
        <w:tabs>
          <w:tab w:val="left" w:pos="2389"/>
        </w:tabs>
        <w:spacing w:before="186" w:after="0" w:line="240" w:lineRule="auto"/>
        <w:ind w:left="2388" w:right="0" w:hanging="489"/>
        <w:jc w:val="left"/>
        <w:rPr>
          <w:sz w:val="28"/>
        </w:rPr>
      </w:pPr>
      <w:r>
        <w:rPr>
          <w:spacing w:val="-2"/>
          <w:sz w:val="28"/>
        </w:rPr>
        <w:t>实施内容：</w:t>
      </w:r>
    </w:p>
    <w:p>
      <w:pPr>
        <w:pStyle w:val="3"/>
        <w:spacing w:before="186"/>
        <w:ind w:left="1899"/>
      </w:pPr>
      <w:r>
        <w:t>1、加工制作</w:t>
      </w:r>
      <w:r>
        <w:rPr>
          <w:rFonts w:hint="eastAsia"/>
        </w:rPr>
        <w:t>风机智能注油及观测装置1套</w:t>
      </w:r>
      <w:r>
        <w:t>；</w:t>
      </w:r>
    </w:p>
    <w:p>
      <w:pPr>
        <w:pStyle w:val="3"/>
        <w:spacing w:before="186" w:line="364" w:lineRule="auto"/>
        <w:ind w:left="1340" w:right="237" w:firstLine="559"/>
      </w:pPr>
      <w:r>
        <w:t>2、</w:t>
      </w:r>
      <w:r>
        <w:rPr>
          <w:rFonts w:hint="eastAsia"/>
          <w:lang w:eastAsia="zh-CN"/>
        </w:rPr>
        <w:t>装置</w:t>
      </w:r>
      <w:r>
        <w:t>加工完成后，</w:t>
      </w:r>
      <w:r>
        <w:rPr>
          <w:rFonts w:hint="eastAsia"/>
        </w:rPr>
        <w:t>完成</w:t>
      </w:r>
      <w:r>
        <w:rPr>
          <w:rFonts w:hint="eastAsia"/>
          <w:lang w:eastAsia="zh-CN"/>
        </w:rPr>
        <w:t>该装置的</w:t>
      </w:r>
      <w:r>
        <w:rPr>
          <w:rFonts w:hint="eastAsia"/>
        </w:rPr>
        <w:t>第三方性能检测</w:t>
      </w:r>
      <w:r>
        <w:t>。</w:t>
      </w:r>
    </w:p>
    <w:p>
      <w:pPr>
        <w:pStyle w:val="9"/>
        <w:numPr>
          <w:ilvl w:val="1"/>
          <w:numId w:val="2"/>
        </w:numPr>
        <w:tabs>
          <w:tab w:val="left" w:pos="2389"/>
        </w:tabs>
        <w:spacing w:before="0" w:after="0" w:line="364" w:lineRule="auto"/>
        <w:ind w:left="1340" w:right="213" w:firstLine="559"/>
        <w:jc w:val="left"/>
        <w:rPr>
          <w:sz w:val="28"/>
        </w:rPr>
      </w:pPr>
      <w:r>
        <w:rPr>
          <w:spacing w:val="-2"/>
          <w:sz w:val="28"/>
        </w:rPr>
        <w:t>服务要求：</w:t>
      </w:r>
      <w:r>
        <w:rPr>
          <w:spacing w:val="-3"/>
          <w:sz w:val="28"/>
          <w:u w:val="single"/>
        </w:rPr>
        <w:t>按要求完成项目实施内容所包含的各服务项目， 经现场验收合格。</w:t>
      </w:r>
    </w:p>
    <w:p>
      <w:pPr>
        <w:pStyle w:val="9"/>
        <w:numPr>
          <w:ilvl w:val="1"/>
          <w:numId w:val="2"/>
        </w:numPr>
        <w:tabs>
          <w:tab w:val="left" w:pos="2389"/>
        </w:tabs>
        <w:spacing w:before="0" w:after="0" w:line="358" w:lineRule="exact"/>
        <w:ind w:left="2388" w:right="0" w:hanging="489"/>
        <w:jc w:val="left"/>
        <w:rPr>
          <w:sz w:val="28"/>
        </w:rPr>
      </w:pPr>
      <w:r>
        <w:rPr>
          <w:spacing w:val="-8"/>
          <w:sz w:val="28"/>
        </w:rPr>
        <w:t>服务地址：云南省</w:t>
      </w:r>
      <w:r>
        <w:rPr>
          <w:rFonts w:hint="eastAsia"/>
          <w:spacing w:val="-8"/>
          <w:sz w:val="28"/>
          <w:lang w:eastAsia="zh-CN"/>
        </w:rPr>
        <w:t>昭通市盐津县牛寨乡牛寨换流站</w:t>
      </w:r>
      <w:r>
        <w:rPr>
          <w:spacing w:val="-12"/>
          <w:sz w:val="28"/>
        </w:rPr>
        <w:t>。</w:t>
      </w:r>
    </w:p>
    <w:p>
      <w:pPr>
        <w:pStyle w:val="3"/>
        <w:spacing w:before="185"/>
        <w:ind w:left="1899"/>
      </w:pPr>
      <w:r>
        <w:t>2.4 服务期限：</w:t>
      </w:r>
      <w:r>
        <w:rPr>
          <w:u w:val="single"/>
        </w:rPr>
        <w:t>2024 年 08 月 10 日-2024 年 12 月 31 日。</w:t>
      </w:r>
    </w:p>
    <w:p>
      <w:pPr>
        <w:pStyle w:val="9"/>
        <w:numPr>
          <w:ilvl w:val="1"/>
          <w:numId w:val="3"/>
        </w:numPr>
        <w:tabs>
          <w:tab w:val="left" w:pos="2389"/>
        </w:tabs>
        <w:spacing w:before="35" w:after="0" w:line="417" w:lineRule="auto"/>
        <w:ind w:left="1340" w:right="237" w:firstLine="559"/>
        <w:jc w:val="both"/>
        <w:rPr>
          <w:sz w:val="28"/>
        </w:rPr>
      </w:pPr>
      <w:r>
        <w:rPr>
          <w:spacing w:val="-6"/>
          <w:sz w:val="28"/>
        </w:rPr>
        <w:t>服务人员：报价方需提供足量经验丰富的专业技术人员开展</w:t>
      </w:r>
      <w:r>
        <w:rPr>
          <w:spacing w:val="-10"/>
          <w:sz w:val="28"/>
        </w:rPr>
        <w:t>本项目要求的服务工作，若现场需要技术人员提供安装调试服务，派</w:t>
      </w:r>
      <w:r>
        <w:rPr>
          <w:spacing w:val="3"/>
          <w:sz w:val="28"/>
        </w:rPr>
        <w:t>往现场开展安装调试服务的技术人员均须提供符合采购方要求的职</w:t>
      </w:r>
      <w:r>
        <w:rPr>
          <w:spacing w:val="-11"/>
          <w:sz w:val="28"/>
        </w:rPr>
        <w:t>工保险等资质证明文件，服务人员需熟悉本工器具的操作及调试</w:t>
      </w:r>
      <w:r>
        <w:rPr>
          <w:rFonts w:hint="eastAsia"/>
          <w:spacing w:val="-11"/>
          <w:sz w:val="28"/>
          <w:lang w:eastAsia="zh-CN"/>
        </w:rPr>
        <w:t>。</w:t>
      </w:r>
    </w:p>
    <w:p>
      <w:pPr>
        <w:pStyle w:val="3"/>
        <w:spacing w:line="358" w:lineRule="exact"/>
        <w:ind w:left="1340"/>
      </w:pPr>
      <w:r>
        <w:t>要求。</w:t>
      </w:r>
    </w:p>
    <w:p>
      <w:pPr>
        <w:pStyle w:val="9"/>
        <w:numPr>
          <w:ilvl w:val="1"/>
          <w:numId w:val="3"/>
        </w:numPr>
        <w:tabs>
          <w:tab w:val="left" w:pos="2389"/>
        </w:tabs>
        <w:spacing w:before="134" w:after="0" w:line="364" w:lineRule="auto"/>
        <w:ind w:left="1340" w:right="237" w:firstLine="559"/>
        <w:jc w:val="both"/>
        <w:rPr>
          <w:sz w:val="28"/>
        </w:rPr>
      </w:pPr>
      <w:r>
        <w:rPr>
          <w:spacing w:val="-6"/>
          <w:sz w:val="28"/>
        </w:rPr>
        <w:t>其他要求：报价方需在确定采购结果后根据采购方要求签订</w:t>
      </w:r>
      <w:r>
        <w:rPr>
          <w:spacing w:val="-7"/>
          <w:sz w:val="28"/>
        </w:rPr>
        <w:t>保密协议和网络安全承诺书等网络安全相关要求文件，严格落实采购</w:t>
      </w:r>
      <w:r>
        <w:rPr>
          <w:spacing w:val="-3"/>
          <w:sz w:val="28"/>
        </w:rPr>
        <w:t>方的网络安全要求及现场安全管理相关要求。</w:t>
      </w:r>
    </w:p>
    <w:p>
      <w:pPr>
        <w:pStyle w:val="2"/>
        <w:spacing w:before="154"/>
      </w:pPr>
      <w:r>
        <w:rPr>
          <w:spacing w:val="-1"/>
          <w:w w:val="95"/>
        </w:rPr>
        <w:t>三、技术要求</w:t>
      </w:r>
    </w:p>
    <w:p>
      <w:pPr>
        <w:pStyle w:val="3"/>
        <w:spacing w:before="5"/>
        <w:rPr>
          <w:b/>
          <w:sz w:val="14"/>
        </w:rPr>
      </w:pPr>
    </w:p>
    <w:tbl>
      <w:tblPr>
        <w:tblStyle w:val="6"/>
        <w:tblW w:w="0" w:type="auto"/>
        <w:tblInd w:w="16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2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0" w:hRule="atLeast"/>
        </w:trPr>
        <w:tc>
          <w:tcPr>
            <w:tcW w:w="7720" w:type="dxa"/>
          </w:tcPr>
          <w:p>
            <w:pPr>
              <w:pStyle w:val="10"/>
              <w:spacing w:before="1"/>
              <w:rPr>
                <w:sz w:val="24"/>
              </w:rPr>
            </w:pPr>
            <w:r>
              <w:rPr>
                <w:sz w:val="24"/>
              </w:rPr>
              <w:t>1.技术服务内容（含工作量）：</w:t>
            </w:r>
          </w:p>
          <w:p>
            <w:pPr>
              <w:pStyle w:val="10"/>
              <w:spacing w:before="4"/>
              <w:ind w:left="34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sz w:val="24"/>
              </w:rPr>
              <w:t>完成</w:t>
            </w:r>
            <w:r>
              <w:rPr>
                <w:rFonts w:hint="eastAsia"/>
                <w:sz w:val="24"/>
              </w:rPr>
              <w:t>风机智能注油及观测装置制作</w:t>
            </w:r>
            <w:r>
              <w:rPr>
                <w:rFonts w:hint="eastAsia"/>
                <w:sz w:val="24"/>
                <w:lang w:eastAsia="zh-CN"/>
              </w:rPr>
              <w:t>服务</w:t>
            </w:r>
            <w:r>
              <w:rPr>
                <w:sz w:val="24"/>
              </w:rPr>
              <w:t>。</w:t>
            </w:r>
          </w:p>
          <w:p>
            <w:pPr>
              <w:pStyle w:val="10"/>
              <w:ind w:left="34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sz w:val="24"/>
              </w:rPr>
              <w:t>提供</w:t>
            </w:r>
            <w:r>
              <w:rPr>
                <w:rFonts w:hint="eastAsia"/>
                <w:sz w:val="24"/>
                <w:lang w:eastAsia="zh-CN"/>
              </w:rPr>
              <w:t>加工装置</w:t>
            </w:r>
            <w:r>
              <w:rPr>
                <w:sz w:val="24"/>
              </w:rPr>
              <w:t>所需</w:t>
            </w:r>
            <w:r>
              <w:rPr>
                <w:rFonts w:hint="eastAsia"/>
                <w:sz w:val="24"/>
                <w:lang w:eastAsia="zh-CN"/>
              </w:rPr>
              <w:t>所有</w:t>
            </w:r>
            <w:r>
              <w:rPr>
                <w:sz w:val="24"/>
              </w:rPr>
              <w:t>材料</w:t>
            </w:r>
            <w:r>
              <w:rPr>
                <w:rFonts w:hint="eastAsia"/>
                <w:sz w:val="24"/>
                <w:lang w:eastAsia="zh-CN"/>
              </w:rPr>
              <w:t>以及现场安装、调试所需零配件</w:t>
            </w:r>
            <w:r>
              <w:rPr>
                <w:sz w:val="24"/>
              </w:rPr>
              <w:t>。</w:t>
            </w:r>
          </w:p>
          <w:p>
            <w:pPr>
              <w:pStyle w:val="10"/>
              <w:spacing w:before="5" w:line="242" w:lineRule="auto"/>
              <w:ind w:right="95" w:firstLine="240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pacing w:val="-9"/>
                <w:sz w:val="24"/>
              </w:rPr>
              <w:t>完成</w:t>
            </w:r>
            <w:r>
              <w:rPr>
                <w:rFonts w:hint="eastAsia"/>
                <w:spacing w:val="-9"/>
                <w:sz w:val="24"/>
                <w:lang w:eastAsia="zh-CN"/>
              </w:rPr>
              <w:t>加工装置的</w:t>
            </w:r>
            <w:r>
              <w:rPr>
                <w:rFonts w:hint="eastAsia"/>
                <w:spacing w:val="-9"/>
                <w:sz w:val="24"/>
              </w:rPr>
              <w:t>第三方性能检测</w:t>
            </w:r>
            <w:r>
              <w:rPr>
                <w:rFonts w:hint="eastAsia"/>
                <w:spacing w:val="-9"/>
                <w:sz w:val="24"/>
                <w:lang w:eastAsia="zh-CN"/>
              </w:rPr>
              <w:t>并提供测试报告</w:t>
            </w:r>
            <w:r>
              <w:rPr>
                <w:sz w:val="24"/>
              </w:rPr>
              <w:t>。</w:t>
            </w:r>
          </w:p>
          <w:p>
            <w:pPr>
              <w:pStyle w:val="10"/>
              <w:spacing w:before="5" w:line="242" w:lineRule="auto"/>
              <w:ind w:right="95" w:firstLine="240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4）对装置到现场进行安装调试，验证其功能正常</w:t>
            </w:r>
            <w:r>
              <w:rPr>
                <w:sz w:val="24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5" w:hRule="atLeast"/>
        </w:trPr>
        <w:tc>
          <w:tcPr>
            <w:tcW w:w="7720" w:type="dxa"/>
          </w:tcPr>
          <w:p>
            <w:pPr>
              <w:pStyle w:val="10"/>
              <w:spacing w:before="1"/>
              <w:ind w:left="0"/>
              <w:rPr>
                <w:b/>
                <w:sz w:val="23"/>
              </w:rPr>
            </w:pPr>
          </w:p>
          <w:p>
            <w:pPr>
              <w:pStyle w:val="10"/>
              <w:spacing w:before="0"/>
              <w:rPr>
                <w:sz w:val="24"/>
              </w:rPr>
            </w:pPr>
            <w:r>
              <w:rPr>
                <w:sz w:val="24"/>
              </w:rPr>
              <w:t>2.涉及服务的相关仪器设备型号规格：无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6" w:hRule="atLeast"/>
        </w:trPr>
        <w:tc>
          <w:tcPr>
            <w:tcW w:w="7720" w:type="dxa"/>
          </w:tcPr>
          <w:p>
            <w:pPr>
              <w:pStyle w:val="10"/>
              <w:spacing w:before="0"/>
              <w:rPr>
                <w:sz w:val="24"/>
              </w:rPr>
            </w:pPr>
            <w:r>
              <w:rPr>
                <w:sz w:val="24"/>
              </w:rPr>
              <w:t>3.技术服务质量要求及验收标准：</w:t>
            </w:r>
          </w:p>
          <w:p>
            <w:pPr>
              <w:pStyle w:val="10"/>
              <w:spacing w:before="4"/>
              <w:ind w:left="34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sz w:val="24"/>
              </w:rPr>
              <w:t>成品</w:t>
            </w:r>
            <w:r>
              <w:rPr>
                <w:rFonts w:hint="eastAsia"/>
                <w:sz w:val="24"/>
                <w:lang w:eastAsia="zh-CN"/>
              </w:rPr>
              <w:t>能自动注油、并可人工调整</w:t>
            </w:r>
            <w:r>
              <w:rPr>
                <w:sz w:val="24"/>
              </w:rPr>
              <w:t>。</w:t>
            </w:r>
          </w:p>
          <w:p>
            <w:pPr>
              <w:pStyle w:val="10"/>
              <w:spacing w:before="5"/>
              <w:ind w:left="34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  <w:lang w:eastAsia="zh-CN"/>
              </w:rPr>
              <w:t>）注油人员在注油位置可以方便观测到注油轴承状态，是否有老化润滑脂溢出</w:t>
            </w:r>
            <w:r>
              <w:rPr>
                <w:sz w:val="24"/>
              </w:rPr>
              <w:t>。</w:t>
            </w:r>
          </w:p>
          <w:p>
            <w:pPr>
              <w:pStyle w:val="10"/>
              <w:spacing w:before="5"/>
              <w:ind w:left="347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rFonts w:hint="eastAsia"/>
                <w:sz w:val="24"/>
                <w:lang w:eastAsia="zh-CN"/>
              </w:rPr>
              <w:t>）装置有自身检测合格证</w:t>
            </w:r>
            <w:r>
              <w:rPr>
                <w:sz w:val="24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7720" w:type="dxa"/>
          </w:tcPr>
          <w:p>
            <w:pPr>
              <w:pStyle w:val="10"/>
              <w:spacing w:before="0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4.</w:t>
            </w:r>
            <w:r>
              <w:rPr>
                <w:sz w:val="24"/>
              </w:rPr>
              <w:t>其它：无。</w:t>
            </w:r>
          </w:p>
        </w:tc>
      </w:tr>
    </w:tbl>
    <w:p>
      <w:pPr>
        <w:pStyle w:val="3"/>
        <w:spacing w:before="9"/>
        <w:rPr>
          <w:b/>
          <w:sz w:val="36"/>
        </w:rPr>
      </w:pPr>
    </w:p>
    <w:p>
      <w:pPr>
        <w:spacing w:before="0"/>
        <w:ind w:left="1340" w:right="0" w:firstLine="0"/>
        <w:jc w:val="left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1360805</wp:posOffset>
                </wp:positionH>
                <wp:positionV relativeFrom="paragraph">
                  <wp:posOffset>346710</wp:posOffset>
                </wp:positionV>
                <wp:extent cx="417830" cy="995680"/>
                <wp:effectExtent l="5080" t="4445" r="15240" b="9525"/>
                <wp:wrapNone/>
                <wp:docPr id="1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830" cy="995680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3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3"/>
                              <w:spacing w:before="11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143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4.1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5" o:spid="_x0000_s1026" o:spt="202" type="#_x0000_t202" style="position:absolute;left:0pt;margin-left:107.15pt;margin-top:27.3pt;height:78.4pt;width:32.9pt;mso-position-horizontal-relative:page;z-index:251659264;mso-width-relative:page;mso-height-relative:page;" filled="f" stroked="t" coordsize="21600,21600" o:gfxdata="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GPbw13WAAAACgEAAA8AAAAAAAAA&#10;AQAgAAAAIgAAAGRycy9kb3ducmV2LnhtbFBLAQIUABQAAAAIAIdO4kCo9pVZEwIAADAEAAAOAAAA&#10;AAAAAAEAIAAAACUBAABkcnMvZTJvRG9jLnhtbFBLBQYAAAAABgAGAFkBAACqBQAAAAA=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3"/>
                        <w:rPr>
                          <w:b/>
                          <w:sz w:val="24"/>
                        </w:rPr>
                      </w:pPr>
                    </w:p>
                    <w:p>
                      <w:pPr>
                        <w:pStyle w:val="3"/>
                        <w:spacing w:before="11"/>
                        <w:rPr>
                          <w:b/>
                          <w:sz w:val="24"/>
                        </w:rPr>
                      </w:pPr>
                    </w:p>
                    <w:p>
                      <w:pPr>
                        <w:spacing w:before="0"/>
                        <w:ind w:left="143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4.1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pacing w:val="-1"/>
          <w:w w:val="95"/>
          <w:sz w:val="28"/>
        </w:rPr>
        <w:t>四、资质要求</w:t>
      </w:r>
    </w:p>
    <w:p>
      <w:pPr>
        <w:pStyle w:val="3"/>
        <w:spacing w:before="3"/>
        <w:rPr>
          <w:b/>
          <w:sz w:val="11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1779270</wp:posOffset>
                </wp:positionH>
                <wp:positionV relativeFrom="paragraph">
                  <wp:posOffset>119380</wp:posOffset>
                </wp:positionV>
                <wp:extent cx="4419600" cy="995680"/>
                <wp:effectExtent l="4445" t="4445" r="14605" b="9525"/>
                <wp:wrapTopAndBottom/>
                <wp:docPr id="5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995680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before="2"/>
                              <w:ind w:left="217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具备以下条件之一：</w:t>
                            </w:r>
                          </w:p>
                          <w:p>
                            <w:pPr>
                              <w:spacing w:before="5" w:line="242" w:lineRule="auto"/>
                              <w:ind w:left="217" w:right="100" w:firstLine="0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①具有独立法人资格且为中华人民共和国境内注册的法人，持有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>合法有效的企业法人营业执照、组织机构代码证、税务登记证或</w:t>
                            </w:r>
                            <w:r>
                              <w:rPr>
                                <w:spacing w:val="3"/>
                                <w:sz w:val="24"/>
                              </w:rPr>
                              <w:t>有工商行政管理部门核发统一社会信用代码的企业法人营业执照；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6" o:spid="_x0000_s1026" o:spt="202" type="#_x0000_t202" style="position:absolute;left:0pt;margin-left:140.1pt;margin-top:9.4pt;height:78.4pt;width:348pt;mso-position-horizontal-relative:page;mso-wrap-distance-bottom:0pt;mso-wrap-distance-top:0pt;z-index:-251655168;mso-width-relative:page;mso-height-relative:page;" filled="f" stroked="t" coordsize="21600,21600" o:gfxdata="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5YVGk1gAAAAoBAAAPAAAAAAAA&#10;AAEAIAAAACIAAABkcnMvZG93bnJldi54bWxQSwECFAAUAAAACACHTuJAzf8NRhQCAAAxBAAADgAA&#10;AAAAAAABACAAAAAlAQAAZHJzL2Uyb0RvYy54bWxQSwUGAAAAAAYABgBZAQAAqwUAAAAA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spacing w:before="2"/>
                        <w:ind w:left="217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具备以下条件之一：</w:t>
                      </w:r>
                    </w:p>
                    <w:p>
                      <w:pPr>
                        <w:spacing w:before="5" w:line="242" w:lineRule="auto"/>
                        <w:ind w:left="217" w:right="100" w:firstLine="0"/>
                        <w:jc w:val="both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①具有独立法人资格且为中华人民共和国境内注册的法人，持有</w:t>
                      </w:r>
                      <w:r>
                        <w:rPr>
                          <w:spacing w:val="-7"/>
                          <w:sz w:val="24"/>
                        </w:rPr>
                        <w:t>合法有效的企业法人营业执照、组织机构代码证、税务登记证或</w:t>
                      </w:r>
                      <w:r>
                        <w:rPr>
                          <w:spacing w:val="3"/>
                          <w:sz w:val="24"/>
                        </w:rPr>
                        <w:t>有工商行政管理部门核发统一社会信用代码的企业法人营业执照；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after="0"/>
        <w:rPr>
          <w:sz w:val="11"/>
        </w:rPr>
        <w:sectPr>
          <w:footerReference r:id="rId5" w:type="default"/>
          <w:pgSz w:w="11910" w:h="16840"/>
          <w:pgMar w:top="1520" w:right="1560" w:bottom="1200" w:left="460" w:header="0" w:footer="1013" w:gutter="0"/>
          <w:pgNumType w:start="1"/>
          <w:cols w:space="720" w:num="1"/>
        </w:sectPr>
      </w:pPr>
    </w:p>
    <w:tbl>
      <w:tblPr>
        <w:tblStyle w:val="6"/>
        <w:tblW w:w="0" w:type="auto"/>
        <w:tblInd w:w="168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8"/>
        <w:gridCol w:w="69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23" w:hRule="atLeast"/>
        </w:trPr>
        <w:tc>
          <w:tcPr>
            <w:tcW w:w="658" w:type="dxa"/>
          </w:tcPr>
          <w:p>
            <w:pPr>
              <w:pStyle w:val="10"/>
              <w:spacing w:before="0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6960" w:type="dxa"/>
          </w:tcPr>
          <w:p>
            <w:pPr>
              <w:pStyle w:val="10"/>
              <w:spacing w:before="3"/>
              <w:ind w:left="221"/>
              <w:rPr>
                <w:sz w:val="24"/>
              </w:rPr>
            </w:pPr>
            <w:r>
              <w:rPr>
                <w:sz w:val="24"/>
              </w:rPr>
              <w:t>②具有独立承担民事责任能力的事业单位或其他组织；</w:t>
            </w:r>
          </w:p>
          <w:p>
            <w:pPr>
              <w:pStyle w:val="10"/>
              <w:spacing w:before="4" w:line="289" w:lineRule="exact"/>
              <w:ind w:left="221"/>
              <w:rPr>
                <w:sz w:val="24"/>
              </w:rPr>
            </w:pPr>
            <w:r>
              <w:rPr>
                <w:sz w:val="24"/>
              </w:rPr>
              <w:t>③个体经营户。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58" w:type="dxa"/>
          </w:tcPr>
          <w:p>
            <w:pPr>
              <w:pStyle w:val="10"/>
              <w:spacing w:line="289" w:lineRule="exact"/>
              <w:ind w:left="127" w:right="120"/>
              <w:jc w:val="center"/>
              <w:rPr>
                <w:sz w:val="24"/>
              </w:rPr>
            </w:pPr>
            <w:r>
              <w:rPr>
                <w:sz w:val="24"/>
              </w:rPr>
              <w:t>4.2</w:t>
            </w:r>
          </w:p>
        </w:tc>
        <w:tc>
          <w:tcPr>
            <w:tcW w:w="6960" w:type="dxa"/>
          </w:tcPr>
          <w:p>
            <w:pPr>
              <w:pStyle w:val="10"/>
              <w:spacing w:line="289" w:lineRule="exact"/>
              <w:ind w:left="221"/>
              <w:rPr>
                <w:sz w:val="24"/>
              </w:rPr>
            </w:pPr>
            <w:r>
              <w:rPr>
                <w:sz w:val="24"/>
              </w:rPr>
              <w:t>没有处于被责令停业或破产状态，且资产未被重组或接管。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658" w:type="dxa"/>
          </w:tcPr>
          <w:p>
            <w:pPr>
              <w:pStyle w:val="10"/>
              <w:spacing w:before="158"/>
              <w:ind w:left="127" w:right="120"/>
              <w:jc w:val="center"/>
              <w:rPr>
                <w:sz w:val="24"/>
              </w:rPr>
            </w:pPr>
            <w:r>
              <w:rPr>
                <w:sz w:val="24"/>
              </w:rPr>
              <w:t>4.3</w:t>
            </w:r>
          </w:p>
        </w:tc>
        <w:tc>
          <w:tcPr>
            <w:tcW w:w="6960" w:type="dxa"/>
          </w:tcPr>
          <w:p>
            <w:pPr>
              <w:pStyle w:val="10"/>
              <w:ind w:left="221"/>
              <w:rPr>
                <w:sz w:val="24"/>
              </w:rPr>
            </w:pPr>
            <w:r>
              <w:rPr>
                <w:sz w:val="24"/>
              </w:rPr>
              <w:t>在经营活动中无重大违法记录，在中国南方电网有限责任公司或</w:t>
            </w:r>
          </w:p>
          <w:p>
            <w:pPr>
              <w:pStyle w:val="10"/>
              <w:spacing w:before="5" w:line="290" w:lineRule="exact"/>
              <w:ind w:left="221"/>
              <w:rPr>
                <w:sz w:val="24"/>
              </w:rPr>
            </w:pPr>
            <w:r>
              <w:rPr>
                <w:sz w:val="24"/>
              </w:rPr>
              <w:t>超高压输电公司没有处于限制投标资格的处罚。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658" w:type="dxa"/>
          </w:tcPr>
          <w:p>
            <w:pPr>
              <w:pStyle w:val="10"/>
              <w:spacing w:before="158"/>
              <w:ind w:left="127" w:right="120"/>
              <w:jc w:val="center"/>
              <w:rPr>
                <w:sz w:val="24"/>
              </w:rPr>
            </w:pPr>
            <w:r>
              <w:rPr>
                <w:sz w:val="24"/>
              </w:rPr>
              <w:t>4.4</w:t>
            </w:r>
          </w:p>
        </w:tc>
        <w:tc>
          <w:tcPr>
            <w:tcW w:w="6960" w:type="dxa"/>
          </w:tcPr>
          <w:p>
            <w:pPr>
              <w:pStyle w:val="10"/>
              <w:ind w:left="221"/>
              <w:rPr>
                <w:sz w:val="24"/>
              </w:rPr>
            </w:pPr>
            <w:r>
              <w:rPr>
                <w:sz w:val="24"/>
              </w:rPr>
              <w:t>单位负责人为同一人或者存在控股、管理关系的不同单位，不得</w:t>
            </w:r>
          </w:p>
          <w:p>
            <w:pPr>
              <w:pStyle w:val="10"/>
              <w:spacing w:before="4" w:line="290" w:lineRule="exact"/>
              <w:ind w:left="221"/>
              <w:rPr>
                <w:sz w:val="24"/>
              </w:rPr>
            </w:pPr>
            <w:r>
              <w:rPr>
                <w:sz w:val="24"/>
              </w:rPr>
              <w:t>参加同一项目报价。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658" w:type="dxa"/>
          </w:tcPr>
          <w:p>
            <w:pPr>
              <w:pStyle w:val="10"/>
              <w:spacing w:before="158"/>
              <w:ind w:left="127" w:right="120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4.5</w:t>
            </w:r>
          </w:p>
        </w:tc>
        <w:tc>
          <w:tcPr>
            <w:tcW w:w="6960" w:type="dxa"/>
          </w:tcPr>
          <w:p>
            <w:pPr>
              <w:pStyle w:val="10"/>
              <w:spacing w:before="4" w:line="290" w:lineRule="exact"/>
              <w:ind w:left="221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具备设备（装置）的基本的设计、加工、安装能力或业绩，具备专业资质证明的投标商优先。</w:t>
            </w:r>
          </w:p>
        </w:tc>
      </w:tr>
    </w:tbl>
    <w:p>
      <w:pPr>
        <w:pStyle w:val="3"/>
        <w:spacing w:before="7"/>
        <w:rPr>
          <w:b/>
          <w:sz w:val="7"/>
        </w:rPr>
      </w:pPr>
    </w:p>
    <w:p>
      <w:pPr>
        <w:spacing w:before="62"/>
        <w:ind w:left="1340" w:right="0" w:firstLine="0"/>
        <w:jc w:val="left"/>
        <w:rPr>
          <w:b/>
          <w:sz w:val="28"/>
        </w:rPr>
      </w:pPr>
      <w:r>
        <w:rPr>
          <w:b/>
          <w:sz w:val="28"/>
        </w:rPr>
        <w:t>五、其他要求</w:t>
      </w:r>
    </w:p>
    <w:p>
      <w:pPr>
        <w:pStyle w:val="3"/>
        <w:spacing w:before="8"/>
        <w:rPr>
          <w:b/>
          <w:sz w:val="24"/>
        </w:rPr>
      </w:pPr>
    </w:p>
    <w:p>
      <w:pPr>
        <w:pStyle w:val="9"/>
        <w:numPr>
          <w:ilvl w:val="1"/>
          <w:numId w:val="4"/>
        </w:numPr>
        <w:tabs>
          <w:tab w:val="left" w:pos="2461"/>
        </w:tabs>
        <w:spacing w:before="0" w:after="0" w:line="240" w:lineRule="auto"/>
        <w:ind w:left="2460" w:right="0" w:hanging="561"/>
        <w:jc w:val="left"/>
        <w:rPr>
          <w:sz w:val="28"/>
        </w:rPr>
      </w:pPr>
      <w:r>
        <w:rPr>
          <w:spacing w:val="-3"/>
          <w:sz w:val="28"/>
        </w:rPr>
        <w:t>报价方须提供符合规定税率的全额增值税专用发票。</w:t>
      </w:r>
    </w:p>
    <w:p>
      <w:pPr>
        <w:pStyle w:val="3"/>
        <w:spacing w:before="9"/>
        <w:rPr>
          <w:sz w:val="20"/>
        </w:rPr>
      </w:pPr>
    </w:p>
    <w:p>
      <w:pPr>
        <w:pStyle w:val="9"/>
        <w:numPr>
          <w:ilvl w:val="1"/>
          <w:numId w:val="4"/>
        </w:numPr>
        <w:tabs>
          <w:tab w:val="left" w:pos="2461"/>
        </w:tabs>
        <w:spacing w:before="0" w:after="0" w:line="240" w:lineRule="auto"/>
        <w:ind w:left="2460" w:right="0" w:hanging="561"/>
        <w:jc w:val="left"/>
        <w:rPr>
          <w:sz w:val="28"/>
        </w:rPr>
      </w:pPr>
      <w:r>
        <w:rPr>
          <w:spacing w:val="-2"/>
          <w:sz w:val="28"/>
        </w:rPr>
        <w:t>服务要求：</w:t>
      </w:r>
    </w:p>
    <w:p>
      <w:pPr>
        <w:pStyle w:val="3"/>
        <w:spacing w:before="9"/>
        <w:rPr>
          <w:sz w:val="20"/>
        </w:rPr>
      </w:pPr>
    </w:p>
    <w:p>
      <w:pPr>
        <w:pStyle w:val="9"/>
        <w:numPr>
          <w:ilvl w:val="2"/>
          <w:numId w:val="4"/>
        </w:numPr>
        <w:tabs>
          <w:tab w:val="left" w:pos="2670"/>
        </w:tabs>
        <w:spacing w:before="0" w:after="0" w:line="417" w:lineRule="auto"/>
        <w:ind w:left="1340" w:right="237" w:firstLine="559"/>
        <w:jc w:val="left"/>
        <w:rPr>
          <w:sz w:val="28"/>
        </w:rPr>
      </w:pPr>
      <w:r>
        <w:rPr>
          <w:spacing w:val="-6"/>
          <w:sz w:val="28"/>
        </w:rPr>
        <w:t>报价方应严格执行国家现行法规、规章，行业的规范，确</w:t>
      </w:r>
      <w:r>
        <w:rPr>
          <w:spacing w:val="-3"/>
          <w:sz w:val="28"/>
        </w:rPr>
        <w:t>保提供的产品或服务符合相关规定。</w:t>
      </w:r>
    </w:p>
    <w:p>
      <w:pPr>
        <w:pStyle w:val="9"/>
        <w:numPr>
          <w:ilvl w:val="2"/>
          <w:numId w:val="4"/>
        </w:numPr>
        <w:tabs>
          <w:tab w:val="left" w:pos="2670"/>
        </w:tabs>
        <w:spacing w:before="0" w:after="0" w:line="358" w:lineRule="exact"/>
        <w:ind w:left="2669" w:right="0" w:hanging="770"/>
        <w:jc w:val="left"/>
        <w:rPr>
          <w:sz w:val="28"/>
        </w:rPr>
      </w:pPr>
      <w:r>
        <w:rPr>
          <w:spacing w:val="-9"/>
          <w:sz w:val="28"/>
        </w:rPr>
        <w:t xml:space="preserve">售后服务的响应时间在 </w:t>
      </w:r>
      <w:r>
        <w:rPr>
          <w:sz w:val="28"/>
        </w:rPr>
        <w:t>48</w:t>
      </w:r>
      <w:r>
        <w:rPr>
          <w:spacing w:val="-15"/>
          <w:sz w:val="28"/>
        </w:rPr>
        <w:t xml:space="preserve"> 小时内。</w:t>
      </w:r>
    </w:p>
    <w:p>
      <w:pPr>
        <w:pStyle w:val="3"/>
        <w:spacing w:before="9"/>
        <w:rPr>
          <w:sz w:val="20"/>
        </w:rPr>
      </w:pPr>
    </w:p>
    <w:p>
      <w:pPr>
        <w:pStyle w:val="9"/>
        <w:numPr>
          <w:ilvl w:val="2"/>
          <w:numId w:val="4"/>
        </w:numPr>
        <w:tabs>
          <w:tab w:val="left" w:pos="2670"/>
        </w:tabs>
        <w:spacing w:before="0" w:after="0" w:line="417" w:lineRule="auto"/>
        <w:ind w:left="1340" w:right="98" w:firstLine="559"/>
        <w:jc w:val="left"/>
        <w:rPr>
          <w:sz w:val="28"/>
        </w:rPr>
      </w:pPr>
      <w:r>
        <w:rPr>
          <w:spacing w:val="-5"/>
          <w:sz w:val="28"/>
        </w:rPr>
        <w:t>报价方应妥善作好采购方所提供的文件资料的保存、回收</w:t>
      </w:r>
      <w:r>
        <w:rPr>
          <w:spacing w:val="-18"/>
          <w:sz w:val="28"/>
        </w:rPr>
        <w:t>及保密工作，不得泄漏、传播与监造设备有关的技术秘密和商业秘密。</w:t>
      </w:r>
    </w:p>
    <w:p>
      <w:pPr>
        <w:pStyle w:val="9"/>
        <w:numPr>
          <w:ilvl w:val="2"/>
          <w:numId w:val="4"/>
        </w:numPr>
        <w:tabs>
          <w:tab w:val="left" w:pos="2646"/>
        </w:tabs>
        <w:spacing w:before="0" w:after="0" w:line="417" w:lineRule="auto"/>
        <w:ind w:left="1340" w:right="237" w:firstLine="559"/>
        <w:jc w:val="left"/>
        <w:rPr>
          <w:sz w:val="28"/>
        </w:rPr>
      </w:pPr>
      <w:r>
        <w:rPr>
          <w:spacing w:val="-3"/>
          <w:sz w:val="28"/>
        </w:rPr>
        <w:t>报价方完成本次投标活动视为接受并认可本采购文件所有</w:t>
      </w:r>
      <w:r>
        <w:rPr>
          <w:spacing w:val="-2"/>
          <w:sz w:val="28"/>
        </w:rPr>
        <w:t>条款。</w:t>
      </w:r>
    </w:p>
    <w:p>
      <w:pPr>
        <w:pStyle w:val="9"/>
        <w:numPr>
          <w:ilvl w:val="2"/>
          <w:numId w:val="4"/>
        </w:numPr>
        <w:tabs>
          <w:tab w:val="left" w:pos="2670"/>
        </w:tabs>
        <w:spacing w:before="0" w:after="0" w:line="417" w:lineRule="auto"/>
        <w:ind w:left="1340" w:right="237" w:firstLine="559"/>
        <w:jc w:val="left"/>
        <w:rPr>
          <w:sz w:val="28"/>
        </w:rPr>
      </w:pPr>
      <w:r>
        <w:rPr>
          <w:spacing w:val="-5"/>
          <w:sz w:val="28"/>
        </w:rPr>
        <w:t>报价方所提供的服务应不涉及知识产权纠纷，若出现任何</w:t>
      </w:r>
      <w:r>
        <w:rPr>
          <w:spacing w:val="-3"/>
          <w:sz w:val="28"/>
        </w:rPr>
        <w:t>知识产权问题，由报价方承担全部责任。</w:t>
      </w:r>
    </w:p>
    <w:p>
      <w:pPr>
        <w:pStyle w:val="9"/>
        <w:numPr>
          <w:ilvl w:val="2"/>
          <w:numId w:val="4"/>
        </w:numPr>
        <w:tabs>
          <w:tab w:val="left" w:pos="2670"/>
        </w:tabs>
        <w:spacing w:before="0" w:after="0" w:line="434" w:lineRule="auto"/>
        <w:ind w:left="1340" w:right="5392" w:firstLine="559"/>
        <w:jc w:val="left"/>
        <w:rPr>
          <w:b/>
          <w:sz w:val="28"/>
        </w:rPr>
      </w:pPr>
      <w:r>
        <w:rPr>
          <w:spacing w:val="-4"/>
          <w:sz w:val="28"/>
        </w:rPr>
        <w:t>其他要求 无。</w:t>
      </w:r>
      <w:r>
        <w:rPr>
          <w:b/>
          <w:sz w:val="28"/>
        </w:rPr>
        <w:t>六、违约责任</w:t>
      </w:r>
    </w:p>
    <w:p>
      <w:pPr>
        <w:pStyle w:val="9"/>
        <w:numPr>
          <w:ilvl w:val="1"/>
          <w:numId w:val="5"/>
        </w:numPr>
        <w:tabs>
          <w:tab w:val="left" w:pos="2389"/>
        </w:tabs>
        <w:spacing w:before="25" w:after="0" w:line="417" w:lineRule="auto"/>
        <w:ind w:left="1340" w:right="237" w:firstLine="559"/>
        <w:jc w:val="both"/>
        <w:rPr>
          <w:sz w:val="28"/>
        </w:rPr>
      </w:pPr>
      <w:r>
        <w:rPr>
          <w:spacing w:val="-5"/>
          <w:sz w:val="28"/>
        </w:rPr>
        <w:t>报价方在提供产品或服务期间，应执行采购方相关管理要求</w:t>
      </w:r>
      <w:r>
        <w:rPr>
          <w:spacing w:val="-10"/>
          <w:sz w:val="28"/>
        </w:rPr>
        <w:t>或制度，履行本项目相关约定，报价方未有效响应并解决的，采购方</w:t>
      </w:r>
      <w:r>
        <w:rPr>
          <w:spacing w:val="-9"/>
          <w:sz w:val="28"/>
        </w:rPr>
        <w:t>有权另行委托第三方机构提供服务，并有权追究报价方法律和经济责任。</w:t>
      </w:r>
    </w:p>
    <w:p>
      <w:pPr>
        <w:spacing w:after="0" w:line="417" w:lineRule="auto"/>
        <w:jc w:val="both"/>
        <w:rPr>
          <w:sz w:val="28"/>
        </w:rPr>
        <w:sectPr>
          <w:pgSz w:w="11910" w:h="16840"/>
          <w:pgMar w:top="1420" w:right="1560" w:bottom="1200" w:left="460" w:header="0" w:footer="1013" w:gutter="0"/>
          <w:cols w:space="720" w:num="1"/>
        </w:sectPr>
      </w:pPr>
    </w:p>
    <w:p>
      <w:pPr>
        <w:pStyle w:val="9"/>
        <w:numPr>
          <w:ilvl w:val="1"/>
          <w:numId w:val="5"/>
        </w:numPr>
        <w:tabs>
          <w:tab w:val="left" w:pos="2389"/>
        </w:tabs>
        <w:spacing w:before="35" w:after="0" w:line="240" w:lineRule="auto"/>
        <w:ind w:left="2388" w:right="0" w:hanging="489"/>
        <w:jc w:val="left"/>
        <w:rPr>
          <w:sz w:val="28"/>
        </w:rPr>
      </w:pPr>
      <w:r>
        <w:rPr>
          <w:spacing w:val="-3"/>
          <w:sz w:val="28"/>
        </w:rPr>
        <w:t>报价方若造成采购方直接或间接经济损失，应全额赔偿。</w:t>
      </w:r>
    </w:p>
    <w:p>
      <w:pPr>
        <w:pStyle w:val="3"/>
        <w:spacing w:before="9"/>
        <w:rPr>
          <w:sz w:val="20"/>
        </w:rPr>
      </w:pPr>
    </w:p>
    <w:p>
      <w:pPr>
        <w:pStyle w:val="9"/>
        <w:numPr>
          <w:ilvl w:val="1"/>
          <w:numId w:val="5"/>
        </w:numPr>
        <w:tabs>
          <w:tab w:val="left" w:pos="2389"/>
        </w:tabs>
        <w:spacing w:before="0" w:after="0" w:line="417" w:lineRule="auto"/>
        <w:ind w:left="1340" w:right="98" w:firstLine="559"/>
        <w:jc w:val="left"/>
        <w:rPr>
          <w:sz w:val="28"/>
        </w:rPr>
      </w:pPr>
      <w:r>
        <w:rPr>
          <w:spacing w:val="-14"/>
          <w:sz w:val="28"/>
        </w:rPr>
        <w:t xml:space="preserve">报价方与采购方若存在纠纷，应友好协商解决，若存在诉讼， </w:t>
      </w:r>
      <w:r>
        <w:rPr>
          <w:spacing w:val="-5"/>
          <w:sz w:val="28"/>
        </w:rPr>
        <w:t>应在采购方所在地提起诉讼或仲裁。</w:t>
      </w:r>
    </w:p>
    <w:p>
      <w:pPr>
        <w:pStyle w:val="2"/>
        <w:spacing w:line="358" w:lineRule="exact"/>
      </w:pPr>
      <w:r>
        <w:t>七、结算方式</w:t>
      </w:r>
    </w:p>
    <w:p>
      <w:pPr>
        <w:pStyle w:val="3"/>
        <w:spacing w:before="9"/>
        <w:rPr>
          <w:b/>
          <w:sz w:val="20"/>
        </w:rPr>
      </w:pPr>
    </w:p>
    <w:p>
      <w:pPr>
        <w:pStyle w:val="9"/>
        <w:numPr>
          <w:ilvl w:val="1"/>
          <w:numId w:val="6"/>
        </w:numPr>
        <w:tabs>
          <w:tab w:val="left" w:pos="2389"/>
        </w:tabs>
        <w:spacing w:before="1" w:after="0" w:line="417" w:lineRule="auto"/>
        <w:ind w:left="1340" w:right="237" w:firstLine="559"/>
        <w:jc w:val="both"/>
        <w:rPr>
          <w:sz w:val="28"/>
        </w:rPr>
      </w:pPr>
      <w:r>
        <w:rPr>
          <w:spacing w:val="-5"/>
          <w:sz w:val="28"/>
        </w:rPr>
        <w:t>在与采购方约定的服务期限内，完成采购服务，并经采购方</w:t>
      </w:r>
      <w:r>
        <w:rPr>
          <w:spacing w:val="-10"/>
          <w:sz w:val="28"/>
        </w:rPr>
        <w:t>验收合格确认后，报价方应按采购方要求提供增值税专用发票，采购</w:t>
      </w:r>
      <w:r>
        <w:rPr>
          <w:spacing w:val="-12"/>
          <w:sz w:val="28"/>
        </w:rPr>
        <w:t xml:space="preserve">方在收到报价方发票 </w:t>
      </w:r>
      <w:r>
        <w:rPr>
          <w:sz w:val="28"/>
        </w:rPr>
        <w:t>30</w:t>
      </w:r>
      <w:r>
        <w:rPr>
          <w:spacing w:val="-10"/>
          <w:sz w:val="28"/>
        </w:rPr>
        <w:t xml:space="preserve"> 个工作日一次性完成支付。</w:t>
      </w:r>
    </w:p>
    <w:p>
      <w:pPr>
        <w:pStyle w:val="9"/>
        <w:numPr>
          <w:ilvl w:val="1"/>
          <w:numId w:val="6"/>
        </w:numPr>
        <w:tabs>
          <w:tab w:val="left" w:pos="2389"/>
        </w:tabs>
        <w:spacing w:before="0" w:after="0" w:line="434" w:lineRule="auto"/>
        <w:ind w:left="1340" w:right="494" w:firstLine="559"/>
        <w:jc w:val="left"/>
        <w:rPr>
          <w:b/>
          <w:sz w:val="28"/>
        </w:rPr>
      </w:pPr>
      <w:r>
        <w:rPr>
          <w:spacing w:val="-3"/>
          <w:sz w:val="28"/>
        </w:rPr>
        <w:t>采购方通过银行转账支付方式将费用拨付至报价方账户。</w:t>
      </w:r>
      <w:r>
        <w:rPr>
          <w:b/>
          <w:spacing w:val="-3"/>
          <w:sz w:val="28"/>
        </w:rPr>
        <w:t>八、报价文件格式要求</w:t>
      </w:r>
    </w:p>
    <w:p>
      <w:pPr>
        <w:pStyle w:val="3"/>
        <w:spacing w:before="23"/>
        <w:ind w:left="1899"/>
      </w:pPr>
      <w:r>
        <w:t>在报价明细备注发票类型、税率及联系方式。</w:t>
      </w:r>
      <w:bookmarkStart w:id="0" w:name="_GoBack"/>
      <w:bookmarkEnd w:id="0"/>
    </w:p>
    <w:sectPr>
      <w:pgSz w:w="11910" w:h="16840"/>
      <w:pgMar w:top="1520" w:right="1560" w:bottom="1200" w:left="460" w:header="0" w:footer="101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3338195</wp:posOffset>
              </wp:positionH>
              <wp:positionV relativeFrom="page">
                <wp:posOffset>9909175</wp:posOffset>
              </wp:positionV>
              <wp:extent cx="426720" cy="152400"/>
              <wp:effectExtent l="0" t="0" r="0" b="0"/>
              <wp:wrapNone/>
              <wp:docPr id="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672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eastAsia="Times New Roman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262.85pt;margin-top:780.25pt;height:12pt;width:33.6pt;mso-position-horizontal-relative:page;mso-position-vertical-relative:page;z-index:-251656192;mso-width-relative:page;mso-height-relative:page;" filled="f" stroked="f" coordsize="21600,21600" o:gfxdata="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C+qG9jbAAAADQEAAA8AAAAAAAAAAQAgAAAAIgAAAGRycy9kb3ducmV2LnhtbFBL&#10;AQIUABQAAAAIAIdO4kDUN6hgugEAAHEDAAAOAAAAAAAAAAEAIAAAACo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第 </w:t>
                    </w:r>
                    <w:r>
                      <w:fldChar w:fldCharType="begin"/>
                    </w:r>
                    <w:r>
                      <w:rPr>
                        <w:rFonts w:ascii="Times New Roman" w:eastAsia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eastAsia="Times New Roman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3795395</wp:posOffset>
              </wp:positionH>
              <wp:positionV relativeFrom="page">
                <wp:posOffset>9909175</wp:posOffset>
              </wp:positionV>
              <wp:extent cx="426720" cy="152400"/>
              <wp:effectExtent l="0" t="0" r="0" b="0"/>
              <wp:wrapNone/>
              <wp:docPr id="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672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共 </w:t>
                          </w:r>
                          <w:r>
                            <w:rPr>
                              <w:rFonts w:hint="eastAsia"/>
                              <w:sz w:val="18"/>
                              <w:lang w:val="en-US" w:eastAsia="zh-CN"/>
                            </w:rPr>
                            <w:t>5</w:t>
                          </w:r>
                          <w:r>
                            <w:rPr>
                              <w:rFonts w:ascii="Times New Roman" w:eastAsia="Times New Roman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298.85pt;margin-top:780.25pt;height:12pt;width:33.6pt;mso-position-horizontal-relative:page;mso-position-vertical-relative:page;z-index:-251656192;mso-width-relative:page;mso-height-relative:page;" filled="f" stroked="f" coordsize="21600,21600" o:gfxdata="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CSag6/bAAAADQEAAA8AAAAAAAAAAQAgAAAAIgAAAGRycy9kb3ducmV2LnhtbFBL&#10;AQIUABQAAAAIAIdO4kD9q9VmugEAAHEDAAAOAAAAAAAAAAEAIAAAACo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共 </w:t>
                    </w:r>
                    <w:r>
                      <w:rPr>
                        <w:rFonts w:hint="eastAsia"/>
                        <w:sz w:val="18"/>
                        <w:lang w:val="en-US" w:eastAsia="zh-CN"/>
                      </w:rPr>
                      <w:t>5</w:t>
                    </w:r>
                    <w:r>
                      <w:rPr>
                        <w:rFonts w:ascii="Times New Roman" w:eastAsia="Times New Roman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6"/>
      <w:numFmt w:val="decimal"/>
      <w:lvlText w:val="%1"/>
      <w:lvlJc w:val="left"/>
      <w:pPr>
        <w:ind w:left="1340" w:hanging="490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1340" w:hanging="490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3049" w:hanging="49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903" w:hanging="49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758" w:hanging="49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613" w:hanging="49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67" w:hanging="49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322" w:hanging="49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176" w:hanging="490"/>
      </w:pPr>
      <w:rPr>
        <w:rFonts w:hint="default"/>
        <w:lang w:val="zh-CN" w:eastAsia="zh-CN" w:bidi="zh-CN"/>
      </w:rPr>
    </w:lvl>
  </w:abstractNum>
  <w:abstractNum w:abstractNumId="1">
    <w:nsid w:val="BF205925"/>
    <w:multiLevelType w:val="multilevel"/>
    <w:tmpl w:val="BF205925"/>
    <w:lvl w:ilvl="0" w:tentative="0">
      <w:start w:val="5"/>
      <w:numFmt w:val="decimal"/>
      <w:lvlText w:val="%1"/>
      <w:lvlJc w:val="left"/>
      <w:pPr>
        <w:ind w:left="2460" w:hanging="562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2460" w:hanging="562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  <w:lang w:val="zh-CN" w:eastAsia="zh-CN" w:bidi="zh-CN"/>
      </w:rPr>
    </w:lvl>
    <w:lvl w:ilvl="2" w:tentative="0">
      <w:start w:val="1"/>
      <w:numFmt w:val="decimal"/>
      <w:lvlText w:val="%1.%2.%3"/>
      <w:lvlJc w:val="left"/>
      <w:pPr>
        <w:ind w:left="1340" w:hanging="771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4110" w:hanging="77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935" w:hanging="77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760" w:hanging="77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585" w:hanging="77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0" w:hanging="77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235" w:hanging="771"/>
      </w:pPr>
      <w:rPr>
        <w:rFonts w:hint="default"/>
        <w:lang w:val="zh-CN" w:eastAsia="zh-CN" w:bidi="zh-CN"/>
      </w:rPr>
    </w:lvl>
  </w:abstractNum>
  <w:abstractNum w:abstractNumId="2">
    <w:nsid w:val="CF092B84"/>
    <w:multiLevelType w:val="multilevel"/>
    <w:tmpl w:val="CF092B84"/>
    <w:lvl w:ilvl="0" w:tentative="0">
      <w:start w:val="2"/>
      <w:numFmt w:val="decimal"/>
      <w:lvlText w:val="%1"/>
      <w:lvlJc w:val="left"/>
      <w:pPr>
        <w:ind w:left="2388" w:hanging="490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2388" w:hanging="490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3881" w:hanging="49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4631" w:hanging="49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5382" w:hanging="49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6133" w:hanging="49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883" w:hanging="49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634" w:hanging="49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384" w:hanging="490"/>
      </w:pPr>
      <w:rPr>
        <w:rFonts w:hint="default"/>
        <w:lang w:val="zh-CN" w:eastAsia="zh-CN" w:bidi="zh-CN"/>
      </w:rPr>
    </w:lvl>
  </w:abstractNum>
  <w:abstractNum w:abstractNumId="3">
    <w:nsid w:val="0053208E"/>
    <w:multiLevelType w:val="multilevel"/>
    <w:tmpl w:val="0053208E"/>
    <w:lvl w:ilvl="0" w:tentative="0">
      <w:start w:val="1"/>
      <w:numFmt w:val="decimal"/>
      <w:lvlText w:val="%1"/>
      <w:lvlJc w:val="left"/>
      <w:pPr>
        <w:ind w:left="1340" w:hanging="490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1340" w:hanging="490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3049" w:hanging="49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903" w:hanging="49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758" w:hanging="49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613" w:hanging="49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67" w:hanging="49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322" w:hanging="49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176" w:hanging="490"/>
      </w:pPr>
      <w:rPr>
        <w:rFonts w:hint="default"/>
        <w:lang w:val="zh-CN" w:eastAsia="zh-CN" w:bidi="zh-CN"/>
      </w:rPr>
    </w:lvl>
  </w:abstractNum>
  <w:abstractNum w:abstractNumId="4">
    <w:nsid w:val="03D62ECE"/>
    <w:multiLevelType w:val="multilevel"/>
    <w:tmpl w:val="03D62ECE"/>
    <w:lvl w:ilvl="0" w:tentative="0">
      <w:start w:val="7"/>
      <w:numFmt w:val="decimal"/>
      <w:lvlText w:val="%1"/>
      <w:lvlJc w:val="left"/>
      <w:pPr>
        <w:ind w:left="1340" w:hanging="490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1340" w:hanging="490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3049" w:hanging="49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903" w:hanging="49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758" w:hanging="49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613" w:hanging="49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67" w:hanging="49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322" w:hanging="49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176" w:hanging="490"/>
      </w:pPr>
      <w:rPr>
        <w:rFonts w:hint="default"/>
        <w:lang w:val="zh-CN" w:eastAsia="zh-CN" w:bidi="zh-CN"/>
      </w:rPr>
    </w:lvl>
  </w:abstractNum>
  <w:abstractNum w:abstractNumId="5">
    <w:nsid w:val="59ADCABA"/>
    <w:multiLevelType w:val="multilevel"/>
    <w:tmpl w:val="59ADCABA"/>
    <w:lvl w:ilvl="0" w:tentative="0">
      <w:start w:val="2"/>
      <w:numFmt w:val="decimal"/>
      <w:lvlText w:val="%1"/>
      <w:lvlJc w:val="left"/>
      <w:pPr>
        <w:ind w:left="1340" w:hanging="490"/>
        <w:jc w:val="left"/>
      </w:pPr>
      <w:rPr>
        <w:rFonts w:hint="default"/>
        <w:lang w:val="zh-CN" w:eastAsia="zh-CN" w:bidi="zh-CN"/>
      </w:rPr>
    </w:lvl>
    <w:lvl w:ilvl="1" w:tentative="0">
      <w:start w:val="5"/>
      <w:numFmt w:val="decimal"/>
      <w:lvlText w:val="%1.%2"/>
      <w:lvlJc w:val="left"/>
      <w:pPr>
        <w:ind w:left="1340" w:hanging="490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3049" w:hanging="49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903" w:hanging="49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758" w:hanging="49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613" w:hanging="49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67" w:hanging="49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322" w:hanging="49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176" w:hanging="490"/>
      </w:pPr>
      <w:rPr>
        <w:rFonts w:hint="default"/>
        <w:lang w:val="zh-CN" w:eastAsia="zh-CN" w:bidi="zh-CN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1179FE"/>
    <w:rsid w:val="08932739"/>
    <w:rsid w:val="11D4392D"/>
    <w:rsid w:val="15C6750A"/>
    <w:rsid w:val="28CE117C"/>
    <w:rsid w:val="56FB4F71"/>
    <w:rsid w:val="610B58FF"/>
    <w:rsid w:val="615D2DE9"/>
    <w:rsid w:val="6A0C1C0A"/>
    <w:rsid w:val="74571F50"/>
    <w:rsid w:val="7C5C0B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1340"/>
      <w:outlineLvl w:val="1"/>
    </w:pPr>
    <w:rPr>
      <w:rFonts w:ascii="宋体" w:hAnsi="宋体" w:eastAsia="宋体" w:cs="宋体"/>
      <w:b/>
      <w:bCs/>
      <w:sz w:val="28"/>
      <w:szCs w:val="28"/>
      <w:lang w:val="zh-CN" w:eastAsia="zh-CN" w:bidi="zh-CN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8"/>
      <w:szCs w:val="28"/>
      <w:lang w:val="zh-CN" w:eastAsia="zh-CN" w:bidi="zh-CN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1340" w:right="237" w:firstLine="559"/>
    </w:pPr>
    <w:rPr>
      <w:rFonts w:ascii="宋体" w:hAnsi="宋体" w:eastAsia="宋体" w:cs="宋体"/>
      <w:lang w:val="zh-CN" w:eastAsia="zh-CN" w:bidi="zh-CN"/>
    </w:rPr>
  </w:style>
  <w:style w:type="paragraph" w:customStyle="1" w:styleId="10">
    <w:name w:val="Table Paragraph"/>
    <w:basedOn w:val="1"/>
    <w:qFormat/>
    <w:uiPriority w:val="1"/>
    <w:pPr>
      <w:spacing w:before="2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ScaleCrop>false</ScaleCrop>
  <LinksUpToDate>false</LinksUpToDate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2024-08-06T00:51:00Z</dcterms:created>
  <dc:creator>路适远</dc:creator>
  <cp:lastModifiedBy>CB4ECC5A179F417886ECF6DF6AAA721E</cp:lastModifiedBy>
  <dcterms:modified xsi:type="dcterms:W3CDTF">2024-08-12T03:20:04Z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2024-08-05T00:00:00Z</vt:filetime>
  </property>
  <property fmtid="{D5CDD505-2E9C-101B-9397-08002B2CF9AE}" pid="3" name="Creator">
    <vt:lpwstr>WPS 文字</vt:lpwstr>
  </property>
  <property fmtid="{D5CDD505-2E9C-101B-9397-08002B2CF9AE}" pid="4" name="LastSaved">
    <vt:filetime>2024-08-06T00:00:00Z</vt:filetime>
  </property>
  <property fmtid="{D5CDD505-2E9C-101B-9397-08002B2CF9AE}" pid="5" name="KSOProductBuildVer">
    <vt:lpwstr>2052-11.8.2.12085</vt:lpwstr>
  </property>
  <property fmtid="{D5CDD505-2E9C-101B-9397-08002B2CF9AE}" pid="6" name="ICV">
    <vt:lpwstr>072B17C5D9EC4FD4B99CCA7F886C0D58</vt:lpwstr>
  </property>
</Properties>
</file>