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</w:pPr>
      <w:r>
        <w:rPr>
          <w:rFonts w:hint="default" w:ascii="Times New Roman" w:hAnsi="Times New Roman" w:cs="Times New Roman"/>
          <w:color w:val="000000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-1155065</wp:posOffset>
                </wp:positionH>
                <wp:positionV relativeFrom="paragraph">
                  <wp:posOffset>-895985</wp:posOffset>
                </wp:positionV>
                <wp:extent cx="7853045" cy="2539365"/>
                <wp:effectExtent l="0" t="0" r="14605" b="13335"/>
                <wp:wrapNone/>
                <wp:docPr id="2" name="组合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853045" cy="2539365"/>
                          <a:chOff x="802" y="-67"/>
                          <a:chExt cx="12240" cy="4582"/>
                        </a:xfrm>
                      </wpg:grpSpPr>
                      <pic:pic xmlns:pic="http://schemas.openxmlformats.org/drawingml/2006/picture">
                        <pic:nvPicPr>
                          <pic:cNvPr id="1" name="图片 3" descr="我的插图-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02" y="-67"/>
                            <a:ext cx="12240" cy="4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图片 4" descr="南网图标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35" y="2534"/>
                            <a:ext cx="5400" cy="1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0.95pt;margin-top:-70.55pt;height:199.95pt;width:618.35pt;z-index:-251657216;mso-width-relative:page;mso-height-relative:page;" coordorigin="802,-67" coordsize="12240,4582" o:gfxdata="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BVAAAAAFJnaHRsb25nAAABRA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Ao8P3hwYWNrZXQgZW5kPSd3Jz8+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">
                <o:lock v:ext="edit" aspectratio="t"/>
                <v:shape id="图片 3" o:spid="_x0000_s1026" o:spt="75" alt="我的插图-1" type="#_x0000_t75" style="position:absolute;left:802;top:-67;height:4582;width:12240;" filled="f" o:preferrelative="t" stroked="f" coordsize="21600,21600" o:gfxdata="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3mVt2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75" alt="南网图标" type="#_x0000_t75" style="position:absolute;left:1135;top:2534;height:1423;width:5400;" filled="f" o:preferrelative="t" stroked="f" coordsize="21600,21600" o:gfxdata="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Ctwy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鲁厂2026年安全生产工器具购置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48"/>
          <w:szCs w:val="5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60" w:firstLineChars="200"/>
        <w:jc w:val="center"/>
        <w:textAlignment w:val="auto"/>
        <w:rPr>
          <w:rFonts w:hint="eastAsia"/>
          <w:sz w:val="48"/>
          <w:szCs w:val="56"/>
        </w:rPr>
      </w:pPr>
    </w:p>
    <w:p>
      <w:pPr>
        <w:pStyle w:val="32"/>
        <w:jc w:val="center"/>
        <w:rPr>
          <w:rFonts w:hint="eastAsia" w:ascii="宋体" w:hAnsi="宋体" w:eastAsia="宋体" w:cs="宋体"/>
          <w:b/>
          <w:bCs/>
          <w:color w:val="000000" w:themeColor="text1"/>
          <w:spacing w:val="0"/>
          <w:kern w:val="0"/>
          <w:sz w:val="26"/>
          <w:szCs w:val="26"/>
          <w:lang w:val="en-US" w:eastAsia="en-US" w:bidi="ar-SA"/>
          <w14:textFill>
            <w14:solidFill>
              <w14:schemeClr w14:val="tx1"/>
            </w14:solidFill>
          </w14:textFill>
        </w:rPr>
        <w:sectPr>
          <w:pgSz w:w="12240" w:h="15840"/>
          <w:pgMar w:top="1440" w:right="1800" w:bottom="1440" w:left="1800" w:header="720" w:footer="720" w:gutter="0"/>
          <w:cols w:space="720" w:num="1"/>
          <w:docGrid w:linePitch="360" w:charSpace="0"/>
        </w:sectPr>
      </w:pPr>
    </w:p>
    <w:p>
      <w:pPr>
        <w:pStyle w:val="5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 总则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本技术规范书规定了鲁布革电厂2026年生产工器具采购的技术要求、质量标准、检验方法、包装运输及售后服务等内容，作为采购活动的技术依据。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1.2 适用范围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规范书提出的是最低限度的技术要求，并未规定所有技术细节。凡本技术规范书中未规定，但在相关的行业标准、国家标准或IEC标准中有规定的规范条文，乙方应按相应标准的条文进行维护和修理。对国家有关安全、环保等强制性标准，必须满足其要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本技术规范书所使用的标准如遇与乙方所执行的标准不一致时，按较高标准执行。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本技术规范书经甲方与乙方双方确认后作为服务合同的技术附件，与合同正文具有同等的法律效力。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本技术规范书未尽事宜，由甲方与乙方双方协商确定。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本规范书的最终解释权归甲方。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本规范书适用于验电类工具、接地类工具等生产工器具的采购，具体包括验电信号发生器、携带型短路接地线、验电器等产品。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1.3 引用标准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本次采购的所有产品应符合国家相关标准、行业标准及南方电网公司相关技术规范，主要包括但不限于：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DL/T 879-2021 带电作业用便携式接地和短路设备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DL/T 1209.1-2013 变电站登高作业及防护器材技术要求 第1部分：携带型短路接地线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DL/T 1476-2015 电力安全工器具预防性试验规程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DL/T 848.2-2018 高压试验装置通用技术条件 第2部分：工频高压试验装置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DL/T 1882-2018 验电器用工频高压发生器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GB/T 16927.2-2013 高电压试验技术 第2部分：测量系统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DL/T 740-2014 电容型验电器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DL/T 1476-2015 电力安全工器具预防性试验规程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DL/T 976-2017 带电作业工具、装置和设备预防性试验规程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1.4 质量要求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1.所有产品必须是全新的、未使用过的合格产品，不得提供翻新、返修或二手产品。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.产品应具有完整的质量证明文件，包括但不限于产品合格证、检测报告、材质证明等。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.产品质量应符合本规范书及相关国家标准、行业标准的要求，确保安全可靠运行。</w:t>
      </w:r>
    </w:p>
    <w:p>
      <w:pPr>
        <w:pStyle w:val="5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 通用技术要求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2.1 材料要求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1.产品所用材料应符合相关标准要求，具有良好的机械性能、电气性能和耐环境性能。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2.金属材料应具有良好的耐腐蚀性能，必要时应进行防腐处理（如镀锌、镀铬等）。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3.绝缘材料应具有良好的绝缘性能、耐热性能和耐老化性能，绝缘等级应符合产品设计要求。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2.2 结构要求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1.产品结构设计应合理，便于操作、维护和存储，符合人体工程学要求。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2.产品零部件应装配牢固，无松动、变形等缺陷。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2.3 外观要求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1.产品外观应整洁，无明显划痕、凹陷、变形、锈蚀等缺陷。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2.产品表面涂层应均匀、光滑，无脱落、起泡等现象。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3.产品标识应清晰、完整，包括产品名称、型号规格、生产厂家、生产日期、产品编号等信息。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2.4 电气性能要求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1.产品电气性能应符合相关标准要求，绝缘电阻、耐压等指标应达到规定值。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2.带电作业用工具的绝缘性能应满足相应电压等级的要求，确保操作人员安全。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3.产品应具有良好的接地性能，接地电阻应符合相关标准要求。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2.5 环境适应性要求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产品应能在以下环境条件下正常工作：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环境温度：-25℃～+40℃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相对湿度：≤90%（25℃时）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海拔高度：≤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000m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产品应具有一定的防水、防潮、防尘性能，适应电厂现场工作环境。</w:t>
      </w:r>
    </w:p>
    <w:p>
      <w:pPr>
        <w:pStyle w:val="5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3.专用技术要求及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汇总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3.1 验电类工具技术要求</w:t>
      </w:r>
    </w:p>
    <w:p>
      <w:pPr>
        <w:pStyle w:val="7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3.1.1 工频信号发生器（220kV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/110kV/0.4—10kV（可调电压等级）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1.规格参数：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适用电压等级：220kV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/110kV/</w:t>
      </w:r>
      <w:r>
        <w:rPr>
          <w:rFonts w:hint="eastAsia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0.4-10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kV</w:t>
      </w:r>
      <w:r>
        <w:rPr>
          <w:rFonts w:hint="eastAsia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（可调电压等级）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输出信号类型：符合相关标准要求的验电信号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工作电源：可充电电池或干电池，连续工作时间不小于8小时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显示方式：LED指示灯或数字显示，清晰指示工作状态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2.技术要求：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信号发生器输出信号应稳定可靠，能准确检测相应电压等级的设备带电状态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具有过流、过压保护功能，防止设备损坏和人员伤害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体积小、重量轻，便于携带和操作，总重量不大于2kg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外壳采用高强度绝缘材料，绝缘性能符合220kV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/110kV/</w:t>
      </w:r>
      <w:r>
        <w:rPr>
          <w:rFonts w:hint="eastAsia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0.4-10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kV</w:t>
      </w:r>
      <w:r>
        <w:rPr>
          <w:rFonts w:hint="eastAsia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（可调电压等级）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电压等级要求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具有自检功能，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,</w:t>
      </w:r>
      <w:r>
        <w:rPr>
          <w:rFonts w:hint="eastAsia" w:ascii="宋体" w:hAnsi="宋体" w:eastAsia="宋体" w:cs="宋体"/>
        </w:rPr>
        <w:t>开机自动校验电路、信号输出及电源状态，故障自动告警。</w:t>
      </w:r>
    </w:p>
    <w:p>
      <w:pPr>
        <w:pStyle w:val="7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3.1.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 15.75kV验电器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1.规格参数：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适用电压等级：15.75kV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类型：电容型接触式验电器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绝缘杆长度：满足安全距离要求，绝缘杆表面防滑耐磨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指示方式：声光双重报警，带电时声音洪亮、灯光醒目，无强电磁干扰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2.技术要求：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符合DL/T 740-2014标准，绝缘性能满足15.75kV电压等级耐压要求，无击穿、闪络现象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绝缘杆采用优质绝缘材料，耐老化、耐潮湿、耐高低温，适配-25℃～+40℃环境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验电灵敏度高、响应迅速，接触带电体瞬间即可触发声光报警，无延迟、误报、漏报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整体结构牢固，绝缘杆与验电头连接紧密无松动，抗冲击、不易变形</w:t>
      </w:r>
      <w:r>
        <w:rPr>
          <w:rFonts w:hint="eastAsia" w:ascii="宋体" w:hAnsi="宋体" w:eastAsia="宋体" w:cs="宋体"/>
          <w:lang w:val="en-US" w:eastAsia="zh-CN"/>
        </w:rPr>
        <w:t>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具备防潮防尘设计，可在潮湿、粉尘环境下稳定工作，符合电厂现场使用条件。</w:t>
      </w:r>
    </w:p>
    <w:p>
      <w:pPr>
        <w:pStyle w:val="6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3.2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采购清单汇总表</w:t>
      </w:r>
    </w:p>
    <w:tbl>
      <w:tblPr>
        <w:tblStyle w:val="34"/>
        <w:tblW w:w="84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2191"/>
        <w:gridCol w:w="3572"/>
        <w:gridCol w:w="881"/>
        <w:gridCol w:w="9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849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9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357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88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965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849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9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工频信号发生器</w:t>
            </w:r>
          </w:p>
        </w:tc>
        <w:tc>
          <w:tcPr>
            <w:tcW w:w="357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电压等级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220kV</w:t>
            </w:r>
          </w:p>
        </w:tc>
        <w:tc>
          <w:tcPr>
            <w:tcW w:w="88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65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849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9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工频信号发生器</w:t>
            </w:r>
          </w:p>
        </w:tc>
        <w:tc>
          <w:tcPr>
            <w:tcW w:w="357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电压等级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110kV</w:t>
            </w:r>
          </w:p>
        </w:tc>
        <w:tc>
          <w:tcPr>
            <w:tcW w:w="88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65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jc w:val="center"/>
        </w:trPr>
        <w:tc>
          <w:tcPr>
            <w:tcW w:w="849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191" w:type="dxa"/>
            <w:vAlign w:val="top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工频信号发生器</w:t>
            </w:r>
            <w:bookmarkEnd w:id="0"/>
          </w:p>
        </w:tc>
        <w:tc>
          <w:tcPr>
            <w:tcW w:w="3572" w:type="dxa"/>
            <w:vAlign w:val="top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电压等级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0.4-10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kV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可调节电压等级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881" w:type="dxa"/>
            <w:vAlign w:val="top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65" w:type="dxa"/>
            <w:vAlign w:val="top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  <w:jc w:val="center"/>
        </w:trPr>
        <w:tc>
          <w:tcPr>
            <w:tcW w:w="849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19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15.75kV验电器</w:t>
            </w:r>
          </w:p>
        </w:tc>
        <w:tc>
          <w:tcPr>
            <w:tcW w:w="357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电压等级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15.75kV</w:t>
            </w:r>
          </w:p>
        </w:tc>
        <w:tc>
          <w:tcPr>
            <w:tcW w:w="881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65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</w:tr>
    </w:tbl>
    <w:p>
      <w:pPr>
        <w:pStyle w:val="5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资料与证书要求</w:t>
      </w:r>
    </w:p>
    <w:p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（1）文件资料：需提供中文版产品使用说明书、快速操作指南等；</w:t>
      </w:r>
    </w:p>
    <w:p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（2）证书要求：产品出产合格及原产地证明，第三方计量检测机构出具的检定/校准证书。</w:t>
      </w:r>
    </w:p>
    <w:p>
      <w:pPr>
        <w:pStyle w:val="5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5.验收标准</w:t>
      </w:r>
    </w:p>
    <w:p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到货验收</w:t>
      </w:r>
    </w:p>
    <w:p>
      <w:p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根据合同及本技术规范要求，对全部设备型号、规格、数量、外形、外观、包装及资料文件（包括装箱单、保修单、随箱介质等）等进行验收。</w:t>
      </w:r>
    </w:p>
    <w:p>
      <w:pPr>
        <w:pStyle w:val="5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6.售后服务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质保期：1年，质保期内免费维修或更换故障部件。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9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573792"/>
    <w:rsid w:val="056546F0"/>
    <w:rsid w:val="10F46119"/>
    <w:rsid w:val="149E3AAA"/>
    <w:rsid w:val="25BA6484"/>
    <w:rsid w:val="3A170545"/>
    <w:rsid w:val="42110C9A"/>
    <w:rsid w:val="43AD316F"/>
    <w:rsid w:val="44FF1D5B"/>
    <w:rsid w:val="4ED866E7"/>
    <w:rsid w:val="500067D7"/>
    <w:rsid w:val="51EF1D41"/>
    <w:rsid w:val="54843415"/>
    <w:rsid w:val="54FE7711"/>
    <w:rsid w:val="58CE4522"/>
    <w:rsid w:val="6EA27F90"/>
    <w:rsid w:val="723A051F"/>
    <w:rsid w:val="724D4781"/>
    <w:rsid w:val="7E4A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5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6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7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3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3"/>
    <w:qFormat/>
    <w:uiPriority w:val="0"/>
    <w:pPr>
      <w:spacing w:after="120"/>
    </w:pPr>
  </w:style>
  <w:style w:type="paragraph" w:styleId="4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9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0">
    <w:name w:val="Body Text"/>
    <w:basedOn w:val="1"/>
    <w:link w:val="145"/>
    <w:unhideWhenUsed/>
    <w:qFormat/>
    <w:uiPriority w:val="99"/>
    <w:pPr>
      <w:spacing w:after="120"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6"/>
    <w:qFormat/>
    <w:uiPriority w:val="99"/>
  </w:style>
  <w:style w:type="character" w:customStyle="1" w:styleId="137">
    <w:name w:val="Footer Char"/>
    <w:basedOn w:val="133"/>
    <w:link w:val="25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7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7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20"/>
    <w:qFormat/>
    <w:uiPriority w:val="99"/>
  </w:style>
  <w:style w:type="character" w:customStyle="1" w:styleId="146">
    <w:name w:val="Body Text 2 Char"/>
    <w:basedOn w:val="133"/>
    <w:link w:val="29"/>
    <w:qFormat/>
    <w:uiPriority w:val="99"/>
  </w:style>
  <w:style w:type="character" w:customStyle="1" w:styleId="147">
    <w:name w:val="Body Text 3 Char"/>
    <w:basedOn w:val="133"/>
    <w:link w:val="18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4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3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5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6FAE25F29CD841F5BD24F9B774D94EB2</cp:lastModifiedBy>
  <dcterms:modified xsi:type="dcterms:W3CDTF">2026-07-10T19:52:18Z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00CE3A3BB0CA474BA1383173758C0E1F</vt:lpwstr>
  </property>
</Properties>
</file>