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1"/>
        <w:keepNext/>
        <w:spacing w:before="0" w:after="160" w:line="440" w:lineRule="exact"/>
        <w:jc w:val="center"/>
      </w:pPr>
      <w:r>
        <w:rPr>
          <w:rFonts w:hint="eastAsia" w:ascii="Times New Roman" w:hAnsi="Times New Roman" w:eastAsia="宋体"/>
          <w:b/>
          <w:color w:val="000000"/>
          <w:sz w:val="32"/>
        </w:rPr>
        <w:t>《移动立杆“哨兵”监测装置》职工创新项目</w:t>
      </w:r>
      <w:r>
        <w:rPr>
          <w:rFonts w:ascii="Times New Roman" w:hAnsi="Times New Roman" w:eastAsia="宋体"/>
          <w:b/>
          <w:color w:val="000000"/>
          <w:sz w:val="32"/>
        </w:rPr>
        <w:t>测试化验加工</w:t>
      </w:r>
      <w:r>
        <w:rPr>
          <w:rFonts w:ascii="Times New Roman" w:hAnsi="Times New Roman" w:eastAsia="宋体"/>
          <w:b/>
          <w:color w:val="000000"/>
          <w:sz w:val="32"/>
        </w:rPr>
        <w:br w:type="textWrapping"/>
      </w:r>
      <w:r>
        <w:rPr>
          <w:rFonts w:ascii="Times New Roman" w:hAnsi="Times New Roman" w:eastAsia="宋体"/>
          <w:b/>
          <w:color w:val="000000"/>
          <w:sz w:val="32"/>
        </w:rPr>
        <w:t>技术特性响应情况表（报价方填写）</w:t>
      </w:r>
    </w:p>
    <w:p>
      <w:pPr>
        <w:keepNext/>
        <w:spacing w:after="160" w:line="270" w:lineRule="exact"/>
      </w:pPr>
      <w:r>
        <w:rPr>
          <w:rFonts w:ascii="Times New Roman" w:hAnsi="Times New Roman" w:eastAsia="宋体"/>
          <w:b/>
          <w:color w:val="000000"/>
          <w:sz w:val="21"/>
        </w:rPr>
        <w:t>备注：若所提供的报告或证书等证明文件中的委托方或制造方而非报价方的，必须提供委托方或制造方出具的授权报价方报价的、或证明报价方是代理商的授权书，否则将被视为无效处理。</w:t>
      </w:r>
    </w:p>
    <w:tbl>
      <w:tblPr>
        <w:tblStyle w:val="32"/>
        <w:tblW w:w="150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75" w:type="dxa"/>
          <w:left w:w="90" w:type="dxa"/>
          <w:bottom w:w="75" w:type="dxa"/>
          <w:right w:w="90" w:type="dxa"/>
        </w:tblCellMar>
      </w:tblPr>
      <w:tblGrid>
        <w:gridCol w:w="454"/>
        <w:gridCol w:w="1020"/>
        <w:gridCol w:w="2268"/>
        <w:gridCol w:w="4819"/>
        <w:gridCol w:w="2268"/>
        <w:gridCol w:w="1984"/>
        <w:gridCol w:w="221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75" w:type="dxa"/>
            <w:left w:w="90" w:type="dxa"/>
            <w:bottom w:w="75" w:type="dxa"/>
            <w:right w:w="90" w:type="dxa"/>
          </w:tblCellMar>
        </w:tblPrEx>
        <w:trPr>
          <w:cantSplit/>
          <w:tblHeader/>
          <w:jc w:val="center"/>
        </w:trPr>
        <w:tc>
          <w:tcPr>
            <w:tcW w:w="454" w:type="dxa"/>
            <w:vAlign w:val="center"/>
          </w:tcPr>
          <w:p>
            <w:pPr>
              <w:keepNext w:val="0"/>
              <w:widowControl w:val="0"/>
              <w:spacing w:before="0" w:after="0" w:line="270" w:lineRule="exact"/>
              <w:jc w:val="center"/>
            </w:pPr>
            <w:r>
              <w:rPr>
                <w:rFonts w:ascii="Times New Roman" w:hAnsi="Times New Roman" w:eastAsia="宋体"/>
                <w:b/>
                <w:color w:val="000000"/>
                <w:sz w:val="21"/>
              </w:rPr>
              <w:t>序号</w:t>
            </w:r>
          </w:p>
        </w:tc>
        <w:tc>
          <w:tcPr>
            <w:tcW w:w="1020" w:type="dxa"/>
            <w:vAlign w:val="center"/>
          </w:tcPr>
          <w:p>
            <w:pPr>
              <w:keepNext w:val="0"/>
              <w:widowControl w:val="0"/>
              <w:spacing w:before="0" w:after="0" w:line="270" w:lineRule="exact"/>
              <w:jc w:val="center"/>
            </w:pPr>
            <w:r>
              <w:rPr>
                <w:rFonts w:ascii="Times New Roman" w:hAnsi="Times New Roman" w:eastAsia="宋体"/>
                <w:b/>
                <w:color w:val="000000"/>
                <w:sz w:val="21"/>
              </w:rPr>
              <w:t>是否作为关键参数一票否决项</w:t>
            </w:r>
          </w:p>
        </w:tc>
        <w:tc>
          <w:tcPr>
            <w:tcW w:w="2268" w:type="dxa"/>
            <w:vAlign w:val="center"/>
          </w:tcPr>
          <w:p>
            <w:pPr>
              <w:keepNext w:val="0"/>
              <w:widowControl w:val="0"/>
              <w:spacing w:before="0" w:after="0" w:line="270" w:lineRule="exact"/>
              <w:jc w:val="center"/>
            </w:pPr>
            <w:r>
              <w:rPr>
                <w:rFonts w:ascii="Times New Roman" w:hAnsi="Times New Roman" w:eastAsia="宋体"/>
                <w:b/>
                <w:color w:val="000000"/>
                <w:sz w:val="21"/>
              </w:rPr>
              <w:t>参数类型</w:t>
            </w:r>
          </w:p>
        </w:tc>
        <w:tc>
          <w:tcPr>
            <w:tcW w:w="4819" w:type="dxa"/>
            <w:vAlign w:val="center"/>
          </w:tcPr>
          <w:p>
            <w:pPr>
              <w:keepNext w:val="0"/>
              <w:widowControl w:val="0"/>
              <w:spacing w:before="0" w:after="0" w:line="270" w:lineRule="exact"/>
              <w:jc w:val="center"/>
            </w:pPr>
            <w:r>
              <w:rPr>
                <w:rFonts w:ascii="Times New Roman" w:hAnsi="Times New Roman" w:eastAsia="宋体"/>
                <w:b/>
                <w:color w:val="000000"/>
                <w:sz w:val="21"/>
              </w:rPr>
              <w:t>项目单位要求值</w:t>
            </w:r>
          </w:p>
        </w:tc>
        <w:tc>
          <w:tcPr>
            <w:tcW w:w="2268" w:type="dxa"/>
            <w:vAlign w:val="center"/>
          </w:tcPr>
          <w:p>
            <w:pPr>
              <w:keepNext w:val="0"/>
              <w:widowControl w:val="0"/>
              <w:spacing w:before="0" w:after="0" w:line="270" w:lineRule="exact"/>
              <w:jc w:val="center"/>
            </w:pPr>
            <w:r>
              <w:rPr>
                <w:rFonts w:ascii="Times New Roman" w:hAnsi="Times New Roman" w:eastAsia="宋体"/>
                <w:b/>
                <w:color w:val="000000"/>
                <w:sz w:val="21"/>
              </w:rPr>
              <w:t>所需证明材料（项目单位填写）</w:t>
            </w:r>
          </w:p>
        </w:tc>
        <w:tc>
          <w:tcPr>
            <w:tcW w:w="1984" w:type="dxa"/>
            <w:vAlign w:val="center"/>
          </w:tcPr>
          <w:p>
            <w:pPr>
              <w:keepNext w:val="0"/>
              <w:widowControl w:val="0"/>
              <w:spacing w:before="0" w:after="0" w:line="270" w:lineRule="exact"/>
              <w:jc w:val="center"/>
            </w:pPr>
            <w:r>
              <w:rPr>
                <w:rFonts w:ascii="Times New Roman" w:hAnsi="Times New Roman" w:eastAsia="宋体"/>
                <w:b/>
                <w:color w:val="000000"/>
                <w:sz w:val="21"/>
              </w:rPr>
              <w:t>报价方响应值</w:t>
            </w:r>
          </w:p>
        </w:tc>
        <w:tc>
          <w:tcPr>
            <w:tcW w:w="2211" w:type="dxa"/>
            <w:vAlign w:val="center"/>
          </w:tcPr>
          <w:p>
            <w:pPr>
              <w:keepNext w:val="0"/>
              <w:widowControl w:val="0"/>
              <w:spacing w:before="0" w:after="0" w:line="270" w:lineRule="exact"/>
              <w:jc w:val="center"/>
            </w:pPr>
            <w:r>
              <w:rPr>
                <w:rFonts w:ascii="Times New Roman" w:hAnsi="Times New Roman" w:eastAsia="宋体"/>
                <w:b/>
                <w:color w:val="000000"/>
                <w:sz w:val="21"/>
              </w:rPr>
              <w:t>证明材料（报价方填写）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75" w:type="dxa"/>
            <w:left w:w="90" w:type="dxa"/>
            <w:bottom w:w="75" w:type="dxa"/>
            <w:right w:w="90" w:type="dxa"/>
          </w:tblCellMar>
        </w:tblPrEx>
        <w:trPr>
          <w:cantSplit/>
          <w:jc w:val="center"/>
        </w:trPr>
        <w:tc>
          <w:tcPr>
            <w:tcW w:w="454" w:type="dxa"/>
            <w:vAlign w:val="center"/>
          </w:tcPr>
          <w:p>
            <w:pPr>
              <w:keepNext w:val="0"/>
              <w:widowControl w:val="0"/>
              <w:spacing w:before="0" w:after="0" w:line="270" w:lineRule="exact"/>
              <w:jc w:val="center"/>
              <w:rPr>
                <w:rFonts w:hint="eastAsia" w:eastAsia="宋体"/>
                <w:lang w:eastAsia="zh-CN"/>
              </w:rPr>
            </w:pPr>
            <w:r>
              <w:rPr>
                <w:rFonts w:hint="eastAsia"/>
                <w:b w:val="0"/>
                <w:color w:val="000000"/>
                <w:sz w:val="21"/>
                <w:lang w:val="en-US" w:eastAsia="zh-CN"/>
              </w:rPr>
              <w:t>1</w:t>
            </w:r>
          </w:p>
        </w:tc>
        <w:tc>
          <w:tcPr>
            <w:tcW w:w="1020" w:type="dxa"/>
            <w:vAlign w:val="center"/>
          </w:tcPr>
          <w:p>
            <w:pPr>
              <w:keepNext w:val="0"/>
              <w:widowControl w:val="0"/>
              <w:spacing w:before="0" w:after="0" w:line="270" w:lineRule="exact"/>
              <w:jc w:val="center"/>
              <w:rPr>
                <w:rFonts w:hint="eastAsia" w:eastAsia="宋体"/>
                <w:lang w:val="en-US" w:eastAsia="zh-CN"/>
              </w:rPr>
            </w:pPr>
            <w:r>
              <w:rPr>
                <w:rFonts w:hint="eastAsia"/>
                <w:lang w:val="en-US" w:eastAsia="zh-CN"/>
              </w:rPr>
              <w:t>是</w:t>
            </w:r>
          </w:p>
        </w:tc>
        <w:tc>
          <w:tcPr>
            <w:tcW w:w="2268" w:type="dxa"/>
            <w:vAlign w:val="center"/>
          </w:tcPr>
          <w:p>
            <w:pPr>
              <w:keepNext w:val="0"/>
              <w:widowControl w:val="0"/>
              <w:spacing w:before="0" w:after="0" w:line="270" w:lineRule="exact"/>
              <w:jc w:val="left"/>
            </w:pPr>
            <w:r>
              <w:rPr>
                <w:rFonts w:ascii="Times New Roman" w:hAnsi="Times New Roman" w:eastAsia="宋体"/>
                <w:b/>
                <w:color w:val="000000"/>
                <w:sz w:val="21"/>
              </w:rPr>
              <w:t>加工装配</w:t>
            </w:r>
          </w:p>
        </w:tc>
        <w:tc>
          <w:tcPr>
            <w:tcW w:w="4819" w:type="dxa"/>
            <w:vAlign w:val="center"/>
          </w:tcPr>
          <w:p>
            <w:pPr>
              <w:keepNext w:val="0"/>
              <w:widowControl w:val="0"/>
              <w:spacing w:before="0" w:after="0" w:line="270" w:lineRule="exact"/>
              <w:jc w:val="left"/>
            </w:pPr>
            <w:r>
              <w:rPr>
                <w:rFonts w:ascii="Times New Roman" w:hAnsi="Times New Roman" w:eastAsia="宋体"/>
                <w:b w:val="0"/>
                <w:color w:val="000000"/>
                <w:sz w:val="21"/>
              </w:rPr>
              <w:t>1）完成摄像头组件、AI智能分析组件、云台及控制组件、通信组件等的集成，实现图像视频采集、前端智能分析和告警上传；</w:t>
            </w:r>
            <w:r>
              <w:rPr>
                <w:rFonts w:ascii="Times New Roman" w:hAnsi="Times New Roman" w:eastAsia="宋体"/>
                <w:b w:val="0"/>
                <w:color w:val="000000"/>
                <w:sz w:val="21"/>
              </w:rPr>
              <w:br w:type="textWrapping"/>
            </w:r>
            <w:r>
              <w:rPr>
                <w:rFonts w:ascii="Times New Roman" w:hAnsi="Times New Roman" w:eastAsia="宋体"/>
                <w:b w:val="0"/>
                <w:color w:val="000000"/>
                <w:sz w:val="21"/>
              </w:rPr>
              <w:t>2）完成升降杆、车体及供电系统的加工装配，配备100Ah锂电池和太阳能板，实现设备移动布防、高度调节和户外供电；</w:t>
            </w:r>
            <w:r>
              <w:rPr>
                <w:rFonts w:ascii="Times New Roman" w:hAnsi="Times New Roman" w:eastAsia="宋体"/>
                <w:b w:val="0"/>
                <w:color w:val="000000"/>
                <w:sz w:val="21"/>
              </w:rPr>
              <w:br w:type="textWrapping"/>
            </w:r>
            <w:r>
              <w:rPr>
                <w:rFonts w:ascii="Times New Roman" w:hAnsi="Times New Roman" w:eastAsia="宋体"/>
                <w:b w:val="0"/>
                <w:color w:val="000000"/>
                <w:sz w:val="21"/>
              </w:rPr>
              <w:t>3）完成视频、图片及告警信息与现有边侧系统的对接，通过现有系统查看监测信息，无需另外新建后台系统。</w:t>
            </w:r>
          </w:p>
        </w:tc>
        <w:tc>
          <w:tcPr>
            <w:tcW w:w="2268" w:type="dxa"/>
            <w:vAlign w:val="center"/>
          </w:tcPr>
          <w:p>
            <w:pPr>
              <w:keepNext w:val="0"/>
              <w:widowControl w:val="0"/>
              <w:spacing w:before="0" w:after="0" w:line="270" w:lineRule="exact"/>
              <w:jc w:val="left"/>
            </w:pPr>
            <w:r>
              <w:rPr>
                <w:rFonts w:hint="eastAsia"/>
                <w:lang w:val="en-US" w:eastAsia="zh-CN"/>
              </w:rPr>
              <w:t>承诺函</w:t>
            </w:r>
          </w:p>
        </w:tc>
        <w:tc>
          <w:tcPr>
            <w:tcW w:w="1984" w:type="dxa"/>
            <w:vAlign w:val="center"/>
          </w:tcPr>
          <w:p>
            <w:pPr>
              <w:keepNext w:val="0"/>
              <w:widowControl w:val="0"/>
              <w:spacing w:before="0" w:after="0" w:line="270" w:lineRule="exact"/>
              <w:jc w:val="left"/>
            </w:pPr>
          </w:p>
        </w:tc>
        <w:tc>
          <w:tcPr>
            <w:tcW w:w="2211" w:type="dxa"/>
            <w:vAlign w:val="center"/>
          </w:tcPr>
          <w:p>
            <w:pPr>
              <w:keepNext w:val="0"/>
              <w:widowControl w:val="0"/>
              <w:spacing w:before="0" w:after="0" w:line="270" w:lineRule="exact"/>
              <w:jc w:val="left"/>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75" w:type="dxa"/>
            <w:left w:w="90" w:type="dxa"/>
            <w:bottom w:w="75" w:type="dxa"/>
            <w:right w:w="90" w:type="dxa"/>
          </w:tblCellMar>
        </w:tblPrEx>
        <w:trPr>
          <w:cantSplit/>
          <w:jc w:val="center"/>
        </w:trPr>
        <w:tc>
          <w:tcPr>
            <w:tcW w:w="454" w:type="dxa"/>
            <w:vAlign w:val="center"/>
          </w:tcPr>
          <w:p>
            <w:pPr>
              <w:keepNext w:val="0"/>
              <w:widowControl w:val="0"/>
              <w:spacing w:before="0" w:after="0" w:line="270" w:lineRule="exact"/>
              <w:jc w:val="center"/>
              <w:rPr>
                <w:rFonts w:hint="eastAsia" w:eastAsia="宋体"/>
                <w:lang w:eastAsia="zh-CN"/>
              </w:rPr>
            </w:pPr>
            <w:r>
              <w:rPr>
                <w:rFonts w:hint="eastAsia"/>
                <w:b w:val="0"/>
                <w:color w:val="000000"/>
                <w:sz w:val="21"/>
                <w:lang w:val="en-US" w:eastAsia="zh-CN"/>
              </w:rPr>
              <w:t>2</w:t>
            </w:r>
          </w:p>
        </w:tc>
        <w:tc>
          <w:tcPr>
            <w:tcW w:w="1020" w:type="dxa"/>
            <w:vAlign w:val="center"/>
          </w:tcPr>
          <w:p>
            <w:pPr>
              <w:keepNext w:val="0"/>
              <w:widowControl w:val="0"/>
              <w:spacing w:before="0" w:after="0" w:line="270" w:lineRule="exact"/>
              <w:jc w:val="center"/>
            </w:pPr>
            <w:r>
              <w:rPr>
                <w:rFonts w:hint="eastAsia"/>
                <w:lang w:val="en-US" w:eastAsia="zh-CN"/>
              </w:rPr>
              <w:t>是</w:t>
            </w:r>
          </w:p>
        </w:tc>
        <w:tc>
          <w:tcPr>
            <w:tcW w:w="2268" w:type="dxa"/>
            <w:vAlign w:val="center"/>
          </w:tcPr>
          <w:p>
            <w:pPr>
              <w:keepNext w:val="0"/>
              <w:widowControl w:val="0"/>
              <w:spacing w:before="0" w:after="0" w:line="270" w:lineRule="exact"/>
              <w:jc w:val="left"/>
            </w:pPr>
            <w:r>
              <w:rPr>
                <w:rFonts w:ascii="Times New Roman" w:hAnsi="Times New Roman" w:eastAsia="宋体"/>
                <w:b/>
                <w:color w:val="000000"/>
                <w:sz w:val="21"/>
              </w:rPr>
              <w:t>测试</w:t>
            </w:r>
          </w:p>
        </w:tc>
        <w:tc>
          <w:tcPr>
            <w:tcW w:w="4819" w:type="dxa"/>
            <w:vAlign w:val="center"/>
          </w:tcPr>
          <w:p>
            <w:pPr>
              <w:keepNext w:val="0"/>
              <w:widowControl w:val="0"/>
              <w:spacing w:before="0" w:after="0" w:line="270" w:lineRule="exact"/>
              <w:jc w:val="left"/>
            </w:pPr>
            <w:r>
              <w:rPr>
                <w:rFonts w:ascii="Times New Roman" w:hAnsi="Times New Roman" w:eastAsia="宋体"/>
                <w:b w:val="0"/>
                <w:color w:val="000000"/>
                <w:sz w:val="21"/>
              </w:rPr>
              <w:t>1）以加工、装配及调试完成后的整套成品为测试对象，对第2.1.3条规定的成品功能及技术参数进行测试，验证图像视频采集、智能识别、通信及系统对接、定位、供电、移动升降、防护及环境适应性等性能。</w:t>
            </w:r>
            <w:r>
              <w:rPr>
                <w:rFonts w:ascii="Times New Roman" w:hAnsi="Times New Roman" w:eastAsia="宋体"/>
                <w:b w:val="0"/>
                <w:color w:val="000000"/>
                <w:sz w:val="21"/>
              </w:rPr>
              <w:br w:type="textWrapping"/>
            </w:r>
            <w:r>
              <w:rPr>
                <w:rFonts w:ascii="Times New Roman" w:hAnsi="Times New Roman" w:eastAsia="宋体"/>
                <w:b w:val="0"/>
                <w:color w:val="000000"/>
                <w:sz w:val="21"/>
              </w:rPr>
              <w:t>2）成品检测报告由具备相应检测项目CNAS认可资质的实验室出具，并带有CNAS认可标识，作为本项目测试服务的交付成果。</w:t>
            </w:r>
          </w:p>
        </w:tc>
        <w:tc>
          <w:tcPr>
            <w:tcW w:w="2268" w:type="dxa"/>
            <w:vAlign w:val="center"/>
          </w:tcPr>
          <w:p>
            <w:pPr>
              <w:keepNext w:val="0"/>
              <w:widowControl w:val="0"/>
              <w:spacing w:before="0" w:after="0" w:line="270" w:lineRule="exact"/>
              <w:jc w:val="left"/>
            </w:pPr>
            <w:r>
              <w:rPr>
                <w:rFonts w:ascii="Times New Roman" w:hAnsi="Times New Roman" w:eastAsia="宋体"/>
                <w:b w:val="0"/>
                <w:color w:val="000000"/>
                <w:sz w:val="21"/>
              </w:rPr>
              <w:t>成品CNAS检测报告</w:t>
            </w:r>
          </w:p>
        </w:tc>
        <w:tc>
          <w:tcPr>
            <w:tcW w:w="1984" w:type="dxa"/>
            <w:vAlign w:val="center"/>
          </w:tcPr>
          <w:p>
            <w:pPr>
              <w:keepNext w:val="0"/>
              <w:widowControl w:val="0"/>
              <w:spacing w:before="0" w:after="0" w:line="270" w:lineRule="exact"/>
              <w:jc w:val="left"/>
            </w:pPr>
          </w:p>
        </w:tc>
        <w:tc>
          <w:tcPr>
            <w:tcW w:w="2211" w:type="dxa"/>
            <w:vAlign w:val="center"/>
          </w:tcPr>
          <w:p>
            <w:pPr>
              <w:keepNext w:val="0"/>
              <w:widowControl w:val="0"/>
              <w:spacing w:before="0" w:after="0" w:line="270" w:lineRule="exact"/>
              <w:jc w:val="left"/>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75" w:type="dxa"/>
            <w:left w:w="90" w:type="dxa"/>
            <w:bottom w:w="75" w:type="dxa"/>
            <w:right w:w="90" w:type="dxa"/>
          </w:tblCellMar>
        </w:tblPrEx>
        <w:trPr>
          <w:cantSplit/>
          <w:jc w:val="center"/>
        </w:trPr>
        <w:tc>
          <w:tcPr>
            <w:tcW w:w="454" w:type="dxa"/>
            <w:vAlign w:val="center"/>
          </w:tcPr>
          <w:p>
            <w:pPr>
              <w:keepNext w:val="0"/>
              <w:widowControl w:val="0"/>
              <w:spacing w:before="0" w:after="0" w:line="270" w:lineRule="exact"/>
              <w:jc w:val="center"/>
              <w:rPr>
                <w:rFonts w:hint="eastAsia" w:eastAsia="宋体"/>
                <w:lang w:eastAsia="zh-CN"/>
              </w:rPr>
            </w:pPr>
            <w:r>
              <w:rPr>
                <w:rFonts w:hint="eastAsia"/>
                <w:b w:val="0"/>
                <w:color w:val="000000"/>
                <w:sz w:val="21"/>
                <w:lang w:val="en-US" w:eastAsia="zh-CN"/>
              </w:rPr>
              <w:t>3</w:t>
            </w:r>
          </w:p>
        </w:tc>
        <w:tc>
          <w:tcPr>
            <w:tcW w:w="1020" w:type="dxa"/>
            <w:vAlign w:val="center"/>
          </w:tcPr>
          <w:p>
            <w:pPr>
              <w:keepNext w:val="0"/>
              <w:widowControl w:val="0"/>
              <w:spacing w:before="0" w:after="0" w:line="270" w:lineRule="exact"/>
              <w:jc w:val="center"/>
            </w:pPr>
            <w:r>
              <w:rPr>
                <w:rFonts w:hint="eastAsia"/>
                <w:lang w:val="en-US" w:eastAsia="zh-CN"/>
              </w:rPr>
              <w:t>是</w:t>
            </w:r>
          </w:p>
        </w:tc>
        <w:tc>
          <w:tcPr>
            <w:tcW w:w="2268" w:type="dxa"/>
            <w:vAlign w:val="center"/>
          </w:tcPr>
          <w:p>
            <w:pPr>
              <w:keepNext w:val="0"/>
              <w:widowControl w:val="0"/>
              <w:spacing w:before="0" w:after="0" w:line="270" w:lineRule="exact"/>
              <w:jc w:val="left"/>
            </w:pPr>
            <w:r>
              <w:rPr>
                <w:rFonts w:ascii="Times New Roman" w:hAnsi="Times New Roman" w:eastAsia="宋体"/>
                <w:b/>
                <w:color w:val="000000"/>
                <w:sz w:val="21"/>
              </w:rPr>
              <w:t>图像视频采集</w:t>
            </w:r>
          </w:p>
        </w:tc>
        <w:tc>
          <w:tcPr>
            <w:tcW w:w="4819" w:type="dxa"/>
            <w:vAlign w:val="center"/>
          </w:tcPr>
          <w:p>
            <w:pPr>
              <w:keepNext w:val="0"/>
              <w:widowControl w:val="0"/>
              <w:spacing w:before="0" w:after="0" w:line="270" w:lineRule="exact"/>
              <w:jc w:val="left"/>
            </w:pPr>
            <w:r>
              <w:rPr>
                <w:rFonts w:ascii="Times New Roman" w:hAnsi="Times New Roman" w:eastAsia="宋体"/>
                <w:b w:val="0"/>
                <w:color w:val="000000"/>
                <w:sz w:val="21"/>
              </w:rPr>
              <w:t>装置应具备变焦、广角及通道日夜监测能力。变焦图像像素≥400万，光学变倍≥25倍，最低照度≤0.01Lux；广角图像像素≥200万，视场角≥105°；通道日视图像像素≥800万，夜视图像像素≥200万，夜视最低照度≤0.005Lux；</w:t>
            </w:r>
          </w:p>
        </w:tc>
        <w:tc>
          <w:tcPr>
            <w:tcW w:w="2268" w:type="dxa"/>
            <w:vAlign w:val="center"/>
          </w:tcPr>
          <w:p>
            <w:pPr>
              <w:keepNext w:val="0"/>
              <w:widowControl w:val="0"/>
              <w:spacing w:before="0" w:after="0" w:line="270" w:lineRule="exact"/>
              <w:jc w:val="left"/>
            </w:pPr>
            <w:r>
              <w:rPr>
                <w:rFonts w:ascii="Times New Roman" w:hAnsi="Times New Roman" w:eastAsia="宋体"/>
                <w:b w:val="0"/>
                <w:color w:val="000000"/>
                <w:sz w:val="21"/>
              </w:rPr>
              <w:t>成品CNAS检测报告</w:t>
            </w:r>
          </w:p>
        </w:tc>
        <w:tc>
          <w:tcPr>
            <w:tcW w:w="1984" w:type="dxa"/>
            <w:vAlign w:val="center"/>
          </w:tcPr>
          <w:p>
            <w:pPr>
              <w:keepNext w:val="0"/>
              <w:widowControl w:val="0"/>
              <w:spacing w:before="0" w:after="0" w:line="270" w:lineRule="exact"/>
              <w:jc w:val="left"/>
            </w:pPr>
          </w:p>
        </w:tc>
        <w:tc>
          <w:tcPr>
            <w:tcW w:w="2211" w:type="dxa"/>
            <w:vAlign w:val="center"/>
          </w:tcPr>
          <w:p>
            <w:pPr>
              <w:keepNext w:val="0"/>
              <w:widowControl w:val="0"/>
              <w:spacing w:before="0" w:after="0" w:line="270" w:lineRule="exact"/>
              <w:jc w:val="left"/>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75" w:type="dxa"/>
            <w:left w:w="90" w:type="dxa"/>
            <w:bottom w:w="75" w:type="dxa"/>
            <w:right w:w="90" w:type="dxa"/>
          </w:tblCellMar>
        </w:tblPrEx>
        <w:trPr>
          <w:cantSplit/>
          <w:jc w:val="center"/>
        </w:trPr>
        <w:tc>
          <w:tcPr>
            <w:tcW w:w="454" w:type="dxa"/>
            <w:vAlign w:val="center"/>
          </w:tcPr>
          <w:p>
            <w:pPr>
              <w:keepNext w:val="0"/>
              <w:widowControl w:val="0"/>
              <w:spacing w:before="0" w:after="0" w:line="270" w:lineRule="exact"/>
              <w:jc w:val="center"/>
              <w:rPr>
                <w:rFonts w:hint="eastAsia" w:eastAsia="宋体"/>
                <w:lang w:eastAsia="zh-CN"/>
              </w:rPr>
            </w:pPr>
            <w:r>
              <w:rPr>
                <w:rFonts w:hint="eastAsia"/>
                <w:b w:val="0"/>
                <w:color w:val="000000"/>
                <w:sz w:val="21"/>
                <w:lang w:val="en-US" w:eastAsia="zh-CN"/>
              </w:rPr>
              <w:t>4</w:t>
            </w:r>
          </w:p>
        </w:tc>
        <w:tc>
          <w:tcPr>
            <w:tcW w:w="1020" w:type="dxa"/>
            <w:vAlign w:val="center"/>
          </w:tcPr>
          <w:p>
            <w:pPr>
              <w:keepNext w:val="0"/>
              <w:widowControl w:val="0"/>
              <w:spacing w:before="0" w:after="0" w:line="270" w:lineRule="exact"/>
              <w:jc w:val="center"/>
              <w:rPr>
                <w:rFonts w:hint="eastAsia" w:eastAsia="宋体"/>
                <w:lang w:val="en-US" w:eastAsia="zh-CN"/>
              </w:rPr>
            </w:pPr>
            <w:r>
              <w:rPr>
                <w:rFonts w:hint="eastAsia"/>
                <w:lang w:val="en-US" w:eastAsia="zh-CN"/>
              </w:rPr>
              <w:t>否</w:t>
            </w:r>
          </w:p>
        </w:tc>
        <w:tc>
          <w:tcPr>
            <w:tcW w:w="2268" w:type="dxa"/>
            <w:vAlign w:val="center"/>
          </w:tcPr>
          <w:p>
            <w:pPr>
              <w:keepNext w:val="0"/>
              <w:widowControl w:val="0"/>
              <w:spacing w:before="0" w:after="0" w:line="270" w:lineRule="exact"/>
              <w:jc w:val="left"/>
            </w:pPr>
            <w:r>
              <w:rPr>
                <w:rFonts w:ascii="Times New Roman" w:hAnsi="Times New Roman" w:eastAsia="宋体"/>
                <w:b/>
                <w:color w:val="000000"/>
                <w:sz w:val="21"/>
              </w:rPr>
              <w:t>监测角度调节</w:t>
            </w:r>
          </w:p>
        </w:tc>
        <w:tc>
          <w:tcPr>
            <w:tcW w:w="4819" w:type="dxa"/>
            <w:vAlign w:val="center"/>
          </w:tcPr>
          <w:p>
            <w:pPr>
              <w:keepNext w:val="0"/>
              <w:widowControl w:val="0"/>
              <w:spacing w:before="0" w:after="0" w:line="270" w:lineRule="exact"/>
              <w:jc w:val="left"/>
            </w:pPr>
            <w:r>
              <w:rPr>
                <w:rFonts w:ascii="Times New Roman" w:hAnsi="Times New Roman" w:eastAsia="宋体"/>
                <w:b w:val="0"/>
                <w:color w:val="000000"/>
                <w:sz w:val="21"/>
              </w:rPr>
              <w:t>云台支持水平0°～360°连续旋转、垂直-90°～+90°调节，预置点数量≥500个；</w:t>
            </w:r>
          </w:p>
        </w:tc>
        <w:tc>
          <w:tcPr>
            <w:tcW w:w="2268" w:type="dxa"/>
            <w:vAlign w:val="center"/>
          </w:tcPr>
          <w:p>
            <w:pPr>
              <w:keepNext w:val="0"/>
              <w:widowControl w:val="0"/>
              <w:spacing w:before="0" w:after="0" w:line="270" w:lineRule="exact"/>
              <w:jc w:val="left"/>
            </w:pPr>
            <w:r>
              <w:rPr>
                <w:rFonts w:ascii="Times New Roman" w:hAnsi="Times New Roman" w:eastAsia="宋体"/>
                <w:b w:val="0"/>
                <w:color w:val="000000"/>
                <w:sz w:val="21"/>
              </w:rPr>
              <w:t>成品CNAS检测报告</w:t>
            </w:r>
          </w:p>
        </w:tc>
        <w:tc>
          <w:tcPr>
            <w:tcW w:w="1984" w:type="dxa"/>
            <w:vAlign w:val="center"/>
          </w:tcPr>
          <w:p>
            <w:pPr>
              <w:keepNext w:val="0"/>
              <w:widowControl w:val="0"/>
              <w:spacing w:before="0" w:after="0" w:line="270" w:lineRule="exact"/>
              <w:jc w:val="left"/>
            </w:pPr>
          </w:p>
        </w:tc>
        <w:tc>
          <w:tcPr>
            <w:tcW w:w="2211" w:type="dxa"/>
            <w:vAlign w:val="center"/>
          </w:tcPr>
          <w:p>
            <w:pPr>
              <w:keepNext w:val="0"/>
              <w:widowControl w:val="0"/>
              <w:spacing w:before="0" w:after="0" w:line="270" w:lineRule="exact"/>
              <w:jc w:val="left"/>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75" w:type="dxa"/>
            <w:left w:w="90" w:type="dxa"/>
            <w:bottom w:w="75" w:type="dxa"/>
            <w:right w:w="90" w:type="dxa"/>
          </w:tblCellMar>
        </w:tblPrEx>
        <w:trPr>
          <w:cantSplit/>
          <w:jc w:val="center"/>
        </w:trPr>
        <w:tc>
          <w:tcPr>
            <w:tcW w:w="454" w:type="dxa"/>
            <w:vAlign w:val="center"/>
          </w:tcPr>
          <w:p>
            <w:pPr>
              <w:keepNext w:val="0"/>
              <w:widowControl w:val="0"/>
              <w:spacing w:before="0" w:after="0" w:line="270" w:lineRule="exact"/>
              <w:jc w:val="center"/>
              <w:rPr>
                <w:rFonts w:hint="eastAsia" w:eastAsia="宋体"/>
                <w:lang w:eastAsia="zh-CN"/>
              </w:rPr>
            </w:pPr>
            <w:r>
              <w:rPr>
                <w:rFonts w:hint="eastAsia"/>
                <w:b w:val="0"/>
                <w:color w:val="000000"/>
                <w:sz w:val="21"/>
                <w:lang w:val="en-US" w:eastAsia="zh-CN"/>
              </w:rPr>
              <w:t>5</w:t>
            </w:r>
          </w:p>
        </w:tc>
        <w:tc>
          <w:tcPr>
            <w:tcW w:w="1020" w:type="dxa"/>
            <w:vAlign w:val="center"/>
          </w:tcPr>
          <w:p>
            <w:pPr>
              <w:keepNext w:val="0"/>
              <w:widowControl w:val="0"/>
              <w:spacing w:before="0" w:after="0" w:line="270" w:lineRule="exact"/>
              <w:jc w:val="center"/>
            </w:pPr>
            <w:r>
              <w:rPr>
                <w:rFonts w:hint="eastAsia"/>
                <w:lang w:val="en-US" w:eastAsia="zh-CN"/>
              </w:rPr>
              <w:t>是</w:t>
            </w:r>
          </w:p>
        </w:tc>
        <w:tc>
          <w:tcPr>
            <w:tcW w:w="2268" w:type="dxa"/>
            <w:vAlign w:val="center"/>
          </w:tcPr>
          <w:p>
            <w:pPr>
              <w:keepNext w:val="0"/>
              <w:widowControl w:val="0"/>
              <w:spacing w:before="0" w:after="0" w:line="270" w:lineRule="exact"/>
              <w:jc w:val="left"/>
            </w:pPr>
            <w:r>
              <w:rPr>
                <w:rFonts w:ascii="Times New Roman" w:hAnsi="Times New Roman" w:eastAsia="宋体"/>
                <w:b/>
                <w:color w:val="000000"/>
                <w:sz w:val="21"/>
              </w:rPr>
              <w:t>智能识别与告警</w:t>
            </w:r>
          </w:p>
        </w:tc>
        <w:tc>
          <w:tcPr>
            <w:tcW w:w="4819" w:type="dxa"/>
            <w:vAlign w:val="center"/>
          </w:tcPr>
          <w:p>
            <w:pPr>
              <w:keepNext w:val="0"/>
              <w:widowControl w:val="0"/>
              <w:spacing w:before="0" w:after="0" w:line="270" w:lineRule="exact"/>
              <w:jc w:val="left"/>
            </w:pPr>
            <w:r>
              <w:rPr>
                <w:rFonts w:ascii="Times New Roman" w:hAnsi="Times New Roman" w:eastAsia="宋体"/>
                <w:b w:val="0"/>
                <w:color w:val="000000"/>
                <w:sz w:val="21"/>
              </w:rPr>
              <w:t>装置应具备施工机械、人员入侵及烟雾火点识别功能，支持虚拟围栏和自定义告警区域，识别结果及告警信息应在用户端正确显示；</w:t>
            </w:r>
          </w:p>
        </w:tc>
        <w:tc>
          <w:tcPr>
            <w:tcW w:w="2268" w:type="dxa"/>
            <w:vAlign w:val="center"/>
          </w:tcPr>
          <w:p>
            <w:pPr>
              <w:keepNext w:val="0"/>
              <w:widowControl w:val="0"/>
              <w:spacing w:before="0" w:after="0" w:line="270" w:lineRule="exact"/>
              <w:jc w:val="left"/>
            </w:pPr>
            <w:r>
              <w:rPr>
                <w:rFonts w:ascii="Times New Roman" w:hAnsi="Times New Roman" w:eastAsia="宋体"/>
                <w:b w:val="0"/>
                <w:color w:val="000000"/>
                <w:sz w:val="21"/>
              </w:rPr>
              <w:t>成品CNAS检测报告</w:t>
            </w:r>
          </w:p>
        </w:tc>
        <w:tc>
          <w:tcPr>
            <w:tcW w:w="1984" w:type="dxa"/>
            <w:vAlign w:val="center"/>
          </w:tcPr>
          <w:p>
            <w:pPr>
              <w:keepNext w:val="0"/>
              <w:widowControl w:val="0"/>
              <w:spacing w:before="0" w:after="0" w:line="270" w:lineRule="exact"/>
              <w:jc w:val="left"/>
            </w:pPr>
          </w:p>
        </w:tc>
        <w:tc>
          <w:tcPr>
            <w:tcW w:w="2211" w:type="dxa"/>
            <w:vAlign w:val="center"/>
          </w:tcPr>
          <w:p>
            <w:pPr>
              <w:keepNext w:val="0"/>
              <w:widowControl w:val="0"/>
              <w:spacing w:before="0" w:after="0" w:line="270" w:lineRule="exact"/>
              <w:jc w:val="left"/>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75" w:type="dxa"/>
            <w:left w:w="90" w:type="dxa"/>
            <w:bottom w:w="75" w:type="dxa"/>
            <w:right w:w="90" w:type="dxa"/>
          </w:tblCellMar>
        </w:tblPrEx>
        <w:trPr>
          <w:cantSplit/>
          <w:jc w:val="center"/>
        </w:trPr>
        <w:tc>
          <w:tcPr>
            <w:tcW w:w="454" w:type="dxa"/>
            <w:vAlign w:val="center"/>
          </w:tcPr>
          <w:p>
            <w:pPr>
              <w:keepNext w:val="0"/>
              <w:widowControl w:val="0"/>
              <w:spacing w:before="0" w:after="0" w:line="270" w:lineRule="exact"/>
              <w:jc w:val="center"/>
              <w:rPr>
                <w:rFonts w:hint="eastAsia" w:eastAsia="宋体"/>
                <w:lang w:eastAsia="zh-CN"/>
              </w:rPr>
            </w:pPr>
            <w:r>
              <w:rPr>
                <w:rFonts w:hint="eastAsia"/>
                <w:b w:val="0"/>
                <w:color w:val="000000"/>
                <w:sz w:val="21"/>
                <w:lang w:val="en-US" w:eastAsia="zh-CN"/>
              </w:rPr>
              <w:t>6</w:t>
            </w:r>
          </w:p>
        </w:tc>
        <w:tc>
          <w:tcPr>
            <w:tcW w:w="1020" w:type="dxa"/>
            <w:vAlign w:val="center"/>
          </w:tcPr>
          <w:p>
            <w:pPr>
              <w:keepNext w:val="0"/>
              <w:widowControl w:val="0"/>
              <w:spacing w:before="0" w:after="0" w:line="270" w:lineRule="exact"/>
              <w:jc w:val="center"/>
            </w:pPr>
            <w:r>
              <w:rPr>
                <w:rFonts w:hint="eastAsia"/>
                <w:lang w:val="en-US" w:eastAsia="zh-CN"/>
              </w:rPr>
              <w:t>否</w:t>
            </w:r>
          </w:p>
        </w:tc>
        <w:tc>
          <w:tcPr>
            <w:tcW w:w="2268" w:type="dxa"/>
            <w:vAlign w:val="center"/>
          </w:tcPr>
          <w:p>
            <w:pPr>
              <w:keepNext w:val="0"/>
              <w:widowControl w:val="0"/>
              <w:spacing w:before="0" w:after="0" w:line="270" w:lineRule="exact"/>
              <w:jc w:val="left"/>
            </w:pPr>
            <w:r>
              <w:rPr>
                <w:rFonts w:ascii="Times New Roman" w:hAnsi="Times New Roman" w:eastAsia="宋体"/>
                <w:b/>
                <w:color w:val="000000"/>
                <w:sz w:val="21"/>
              </w:rPr>
              <w:t>通信与系统对接</w:t>
            </w:r>
          </w:p>
        </w:tc>
        <w:tc>
          <w:tcPr>
            <w:tcW w:w="4819" w:type="dxa"/>
            <w:vAlign w:val="center"/>
          </w:tcPr>
          <w:p>
            <w:pPr>
              <w:keepNext w:val="0"/>
              <w:widowControl w:val="0"/>
              <w:spacing w:before="0" w:after="0" w:line="270" w:lineRule="exact"/>
              <w:jc w:val="left"/>
            </w:pPr>
            <w:r>
              <w:rPr>
                <w:rFonts w:ascii="Times New Roman" w:hAnsi="Times New Roman" w:eastAsia="宋体"/>
                <w:b w:val="0"/>
                <w:color w:val="000000"/>
                <w:sz w:val="21"/>
              </w:rPr>
              <w:t>装置支持4G通信，兼容3G/2G网络；图片及视频数据应可接通指定网络，通过现有边侧系统查看实时视频、图片信息及告警图片，相应端口处于开通状态；</w:t>
            </w:r>
          </w:p>
        </w:tc>
        <w:tc>
          <w:tcPr>
            <w:tcW w:w="2268" w:type="dxa"/>
            <w:vAlign w:val="center"/>
          </w:tcPr>
          <w:p>
            <w:pPr>
              <w:keepNext w:val="0"/>
              <w:widowControl w:val="0"/>
              <w:spacing w:before="0" w:after="0" w:line="270" w:lineRule="exact"/>
              <w:jc w:val="left"/>
            </w:pPr>
            <w:r>
              <w:rPr>
                <w:rFonts w:ascii="Times New Roman" w:hAnsi="Times New Roman" w:eastAsia="宋体"/>
                <w:b w:val="0"/>
                <w:color w:val="000000"/>
                <w:sz w:val="21"/>
              </w:rPr>
              <w:t>成品CNAS检测报告</w:t>
            </w:r>
          </w:p>
        </w:tc>
        <w:tc>
          <w:tcPr>
            <w:tcW w:w="1984" w:type="dxa"/>
            <w:vAlign w:val="center"/>
          </w:tcPr>
          <w:p>
            <w:pPr>
              <w:keepNext w:val="0"/>
              <w:widowControl w:val="0"/>
              <w:spacing w:before="0" w:after="0" w:line="270" w:lineRule="exact"/>
              <w:jc w:val="left"/>
            </w:pPr>
          </w:p>
        </w:tc>
        <w:tc>
          <w:tcPr>
            <w:tcW w:w="2211" w:type="dxa"/>
            <w:vAlign w:val="center"/>
          </w:tcPr>
          <w:p>
            <w:pPr>
              <w:keepNext w:val="0"/>
              <w:widowControl w:val="0"/>
              <w:spacing w:before="0" w:after="0" w:line="270" w:lineRule="exact"/>
              <w:jc w:val="left"/>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75" w:type="dxa"/>
            <w:left w:w="90" w:type="dxa"/>
            <w:bottom w:w="75" w:type="dxa"/>
            <w:right w:w="90" w:type="dxa"/>
          </w:tblCellMar>
        </w:tblPrEx>
        <w:trPr>
          <w:cantSplit/>
          <w:jc w:val="center"/>
        </w:trPr>
        <w:tc>
          <w:tcPr>
            <w:tcW w:w="454" w:type="dxa"/>
            <w:vAlign w:val="center"/>
          </w:tcPr>
          <w:p>
            <w:pPr>
              <w:keepNext w:val="0"/>
              <w:widowControl w:val="0"/>
              <w:spacing w:before="0" w:after="0" w:line="270" w:lineRule="exact"/>
              <w:jc w:val="center"/>
              <w:rPr>
                <w:rFonts w:hint="eastAsia" w:eastAsia="宋体"/>
                <w:lang w:eastAsia="zh-CN"/>
              </w:rPr>
            </w:pPr>
            <w:r>
              <w:rPr>
                <w:rFonts w:hint="eastAsia"/>
                <w:b w:val="0"/>
                <w:color w:val="000000"/>
                <w:sz w:val="21"/>
                <w:lang w:val="en-US" w:eastAsia="zh-CN"/>
              </w:rPr>
              <w:t>7</w:t>
            </w:r>
          </w:p>
        </w:tc>
        <w:tc>
          <w:tcPr>
            <w:tcW w:w="1020" w:type="dxa"/>
            <w:vAlign w:val="center"/>
          </w:tcPr>
          <w:p>
            <w:pPr>
              <w:keepNext w:val="0"/>
              <w:widowControl w:val="0"/>
              <w:spacing w:before="0" w:after="0" w:line="270" w:lineRule="exact"/>
              <w:jc w:val="center"/>
            </w:pPr>
            <w:r>
              <w:rPr>
                <w:rFonts w:hint="eastAsia"/>
                <w:lang w:val="en-US" w:eastAsia="zh-CN"/>
              </w:rPr>
              <w:t>是</w:t>
            </w:r>
          </w:p>
        </w:tc>
        <w:tc>
          <w:tcPr>
            <w:tcW w:w="2268" w:type="dxa"/>
            <w:vAlign w:val="center"/>
          </w:tcPr>
          <w:p>
            <w:pPr>
              <w:keepNext w:val="0"/>
              <w:widowControl w:val="0"/>
              <w:spacing w:before="0" w:after="0" w:line="270" w:lineRule="exact"/>
              <w:jc w:val="left"/>
            </w:pPr>
            <w:r>
              <w:rPr>
                <w:rFonts w:ascii="Times New Roman" w:hAnsi="Times New Roman" w:eastAsia="宋体"/>
                <w:b/>
                <w:color w:val="000000"/>
                <w:sz w:val="21"/>
              </w:rPr>
              <w:t>定位与防盗</w:t>
            </w:r>
          </w:p>
        </w:tc>
        <w:tc>
          <w:tcPr>
            <w:tcW w:w="4819" w:type="dxa"/>
            <w:vAlign w:val="center"/>
          </w:tcPr>
          <w:p>
            <w:pPr>
              <w:keepNext w:val="0"/>
              <w:widowControl w:val="0"/>
              <w:spacing w:before="0" w:after="0" w:line="270" w:lineRule="exact"/>
              <w:jc w:val="left"/>
            </w:pPr>
            <w:r>
              <w:rPr>
                <w:rFonts w:ascii="Times New Roman" w:hAnsi="Times New Roman" w:eastAsia="宋体"/>
                <w:b w:val="0"/>
                <w:color w:val="000000"/>
                <w:sz w:val="21"/>
              </w:rPr>
              <w:t>装置内置北斗定位系统，支持设备定位及防盗；</w:t>
            </w:r>
          </w:p>
        </w:tc>
        <w:tc>
          <w:tcPr>
            <w:tcW w:w="2268" w:type="dxa"/>
            <w:vAlign w:val="center"/>
          </w:tcPr>
          <w:p>
            <w:pPr>
              <w:keepNext w:val="0"/>
              <w:widowControl w:val="0"/>
              <w:spacing w:before="0" w:after="0" w:line="270" w:lineRule="exact"/>
              <w:jc w:val="left"/>
            </w:pPr>
            <w:r>
              <w:rPr>
                <w:rFonts w:ascii="Times New Roman" w:hAnsi="Times New Roman" w:eastAsia="宋体"/>
                <w:b w:val="0"/>
                <w:color w:val="000000"/>
                <w:sz w:val="21"/>
              </w:rPr>
              <w:t>成品CNAS检测报告</w:t>
            </w:r>
          </w:p>
        </w:tc>
        <w:tc>
          <w:tcPr>
            <w:tcW w:w="1984" w:type="dxa"/>
            <w:vAlign w:val="center"/>
          </w:tcPr>
          <w:p>
            <w:pPr>
              <w:keepNext w:val="0"/>
              <w:widowControl w:val="0"/>
              <w:spacing w:before="0" w:after="0" w:line="270" w:lineRule="exact"/>
              <w:jc w:val="left"/>
            </w:pPr>
          </w:p>
        </w:tc>
        <w:tc>
          <w:tcPr>
            <w:tcW w:w="2211" w:type="dxa"/>
            <w:vAlign w:val="center"/>
          </w:tcPr>
          <w:p>
            <w:pPr>
              <w:keepNext w:val="0"/>
              <w:widowControl w:val="0"/>
              <w:spacing w:before="0" w:after="0" w:line="270" w:lineRule="exact"/>
              <w:jc w:val="left"/>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75" w:type="dxa"/>
            <w:left w:w="90" w:type="dxa"/>
            <w:bottom w:w="75" w:type="dxa"/>
            <w:right w:w="90" w:type="dxa"/>
          </w:tblCellMar>
        </w:tblPrEx>
        <w:trPr>
          <w:cantSplit/>
          <w:jc w:val="center"/>
        </w:trPr>
        <w:tc>
          <w:tcPr>
            <w:tcW w:w="454" w:type="dxa"/>
            <w:vAlign w:val="center"/>
          </w:tcPr>
          <w:p>
            <w:pPr>
              <w:keepNext w:val="0"/>
              <w:widowControl w:val="0"/>
              <w:spacing w:before="0" w:after="0" w:line="270" w:lineRule="exact"/>
              <w:jc w:val="center"/>
              <w:rPr>
                <w:rFonts w:hint="eastAsia" w:eastAsia="宋体"/>
                <w:lang w:eastAsia="zh-CN"/>
              </w:rPr>
            </w:pPr>
            <w:r>
              <w:rPr>
                <w:rFonts w:hint="eastAsia"/>
                <w:b w:val="0"/>
                <w:color w:val="000000"/>
                <w:sz w:val="21"/>
                <w:lang w:val="en-US" w:eastAsia="zh-CN"/>
              </w:rPr>
              <w:t>8</w:t>
            </w:r>
          </w:p>
        </w:tc>
        <w:tc>
          <w:tcPr>
            <w:tcW w:w="1020" w:type="dxa"/>
            <w:vAlign w:val="center"/>
          </w:tcPr>
          <w:p>
            <w:pPr>
              <w:keepNext w:val="0"/>
              <w:widowControl w:val="0"/>
              <w:spacing w:before="0" w:after="0" w:line="270" w:lineRule="exact"/>
              <w:jc w:val="center"/>
            </w:pPr>
            <w:r>
              <w:rPr>
                <w:rFonts w:hint="eastAsia"/>
                <w:lang w:val="en-US" w:eastAsia="zh-CN"/>
              </w:rPr>
              <w:t>是</w:t>
            </w:r>
          </w:p>
        </w:tc>
        <w:tc>
          <w:tcPr>
            <w:tcW w:w="2268" w:type="dxa"/>
            <w:vAlign w:val="center"/>
          </w:tcPr>
          <w:p>
            <w:pPr>
              <w:keepNext w:val="0"/>
              <w:widowControl w:val="0"/>
              <w:spacing w:before="0" w:after="0" w:line="270" w:lineRule="exact"/>
              <w:jc w:val="left"/>
            </w:pPr>
            <w:r>
              <w:rPr>
                <w:rFonts w:ascii="Times New Roman" w:hAnsi="Times New Roman" w:eastAsia="宋体"/>
                <w:b/>
                <w:color w:val="000000"/>
                <w:sz w:val="21"/>
              </w:rPr>
              <w:t>供电与电源管理</w:t>
            </w:r>
          </w:p>
        </w:tc>
        <w:tc>
          <w:tcPr>
            <w:tcW w:w="4819" w:type="dxa"/>
            <w:vAlign w:val="center"/>
          </w:tcPr>
          <w:p>
            <w:pPr>
              <w:keepNext w:val="0"/>
              <w:widowControl w:val="0"/>
              <w:spacing w:before="0" w:after="0" w:line="270" w:lineRule="exact"/>
              <w:jc w:val="left"/>
            </w:pPr>
            <w:r>
              <w:rPr>
                <w:rFonts w:ascii="Times New Roman" w:hAnsi="Times New Roman" w:eastAsia="宋体"/>
                <w:b w:val="0"/>
                <w:color w:val="000000"/>
                <w:sz w:val="21"/>
              </w:rPr>
              <w:t>装置配备100Ah锂电池及≥3×30W太阳能板，支持AC220V市电供电；具备过压、欠压、过流保护和电量与负载分级管理功能，可根据电量、功耗切换全功能、基础功能和休眠模式；</w:t>
            </w:r>
          </w:p>
        </w:tc>
        <w:tc>
          <w:tcPr>
            <w:tcW w:w="2268" w:type="dxa"/>
            <w:vAlign w:val="center"/>
          </w:tcPr>
          <w:p>
            <w:pPr>
              <w:keepNext w:val="0"/>
              <w:widowControl w:val="0"/>
              <w:spacing w:before="0" w:after="0" w:line="270" w:lineRule="exact"/>
              <w:jc w:val="left"/>
            </w:pPr>
            <w:r>
              <w:rPr>
                <w:rFonts w:ascii="Times New Roman" w:hAnsi="Times New Roman" w:eastAsia="宋体"/>
                <w:b w:val="0"/>
                <w:color w:val="000000"/>
                <w:sz w:val="21"/>
              </w:rPr>
              <w:t>成品CNAS检测报告</w:t>
            </w:r>
          </w:p>
        </w:tc>
        <w:tc>
          <w:tcPr>
            <w:tcW w:w="1984" w:type="dxa"/>
            <w:vAlign w:val="center"/>
          </w:tcPr>
          <w:p>
            <w:pPr>
              <w:keepNext w:val="0"/>
              <w:widowControl w:val="0"/>
              <w:spacing w:before="0" w:after="0" w:line="270" w:lineRule="exact"/>
              <w:jc w:val="left"/>
            </w:pPr>
          </w:p>
        </w:tc>
        <w:tc>
          <w:tcPr>
            <w:tcW w:w="2211" w:type="dxa"/>
            <w:vAlign w:val="center"/>
          </w:tcPr>
          <w:p>
            <w:pPr>
              <w:keepNext w:val="0"/>
              <w:widowControl w:val="0"/>
              <w:spacing w:before="0" w:after="0" w:line="270" w:lineRule="exact"/>
              <w:jc w:val="left"/>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75" w:type="dxa"/>
            <w:left w:w="90" w:type="dxa"/>
            <w:bottom w:w="75" w:type="dxa"/>
            <w:right w:w="90" w:type="dxa"/>
          </w:tblCellMar>
        </w:tblPrEx>
        <w:trPr>
          <w:cantSplit/>
          <w:jc w:val="center"/>
        </w:trPr>
        <w:tc>
          <w:tcPr>
            <w:tcW w:w="454" w:type="dxa"/>
            <w:vAlign w:val="center"/>
          </w:tcPr>
          <w:p>
            <w:pPr>
              <w:keepNext w:val="0"/>
              <w:widowControl w:val="0"/>
              <w:spacing w:before="0" w:after="0" w:line="270" w:lineRule="exact"/>
              <w:jc w:val="center"/>
              <w:rPr>
                <w:rFonts w:hint="eastAsia" w:eastAsia="宋体"/>
                <w:lang w:eastAsia="zh-CN"/>
              </w:rPr>
            </w:pPr>
            <w:r>
              <w:rPr>
                <w:rFonts w:hint="eastAsia"/>
                <w:b w:val="0"/>
                <w:color w:val="000000"/>
                <w:sz w:val="21"/>
                <w:lang w:val="en-US" w:eastAsia="zh-CN"/>
              </w:rPr>
              <w:t>9</w:t>
            </w:r>
          </w:p>
        </w:tc>
        <w:tc>
          <w:tcPr>
            <w:tcW w:w="1020" w:type="dxa"/>
            <w:vAlign w:val="center"/>
          </w:tcPr>
          <w:p>
            <w:pPr>
              <w:keepNext w:val="0"/>
              <w:widowControl w:val="0"/>
              <w:spacing w:before="0" w:after="0" w:line="270" w:lineRule="exact"/>
              <w:jc w:val="center"/>
            </w:pPr>
            <w:r>
              <w:rPr>
                <w:rFonts w:hint="eastAsia"/>
                <w:lang w:val="en-US" w:eastAsia="zh-CN"/>
              </w:rPr>
              <w:t>否</w:t>
            </w:r>
          </w:p>
        </w:tc>
        <w:tc>
          <w:tcPr>
            <w:tcW w:w="2268" w:type="dxa"/>
            <w:vAlign w:val="center"/>
          </w:tcPr>
          <w:p>
            <w:pPr>
              <w:keepNext w:val="0"/>
              <w:widowControl w:val="0"/>
              <w:spacing w:before="0" w:after="0" w:line="270" w:lineRule="exact"/>
              <w:jc w:val="left"/>
            </w:pPr>
            <w:r>
              <w:rPr>
                <w:rFonts w:ascii="Times New Roman" w:hAnsi="Times New Roman" w:eastAsia="宋体"/>
                <w:b/>
                <w:color w:val="000000"/>
                <w:sz w:val="21"/>
              </w:rPr>
              <w:t>结构与移动布防</w:t>
            </w:r>
          </w:p>
        </w:tc>
        <w:tc>
          <w:tcPr>
            <w:tcW w:w="4819" w:type="dxa"/>
            <w:vAlign w:val="center"/>
          </w:tcPr>
          <w:p>
            <w:pPr>
              <w:keepNext w:val="0"/>
              <w:widowControl w:val="0"/>
              <w:spacing w:before="0" w:after="0" w:line="270" w:lineRule="exact"/>
              <w:jc w:val="left"/>
            </w:pPr>
            <w:r>
              <w:rPr>
                <w:rFonts w:ascii="Times New Roman" w:hAnsi="Times New Roman" w:eastAsia="宋体"/>
                <w:b w:val="0"/>
                <w:color w:val="000000"/>
                <w:sz w:val="21"/>
              </w:rPr>
              <w:t>装置采用一体化车体，车体收拢尺寸≤1100mm×550mm×1800mm（长×宽×高）；具备防盗式柜门、推拉把手、万向轮、自锁刹车、车轮钥匙锁定及可收纳支撑结构，可在4个方向固定防风绳；</w:t>
            </w:r>
          </w:p>
        </w:tc>
        <w:tc>
          <w:tcPr>
            <w:tcW w:w="2268" w:type="dxa"/>
            <w:vAlign w:val="center"/>
          </w:tcPr>
          <w:p>
            <w:pPr>
              <w:keepNext w:val="0"/>
              <w:widowControl w:val="0"/>
              <w:spacing w:before="0" w:after="0" w:line="270" w:lineRule="exact"/>
              <w:jc w:val="left"/>
            </w:pPr>
            <w:r>
              <w:rPr>
                <w:rFonts w:ascii="Times New Roman" w:hAnsi="Times New Roman" w:eastAsia="宋体"/>
                <w:b w:val="0"/>
                <w:color w:val="000000"/>
                <w:sz w:val="21"/>
              </w:rPr>
              <w:t>成品CNAS检测报告</w:t>
            </w:r>
          </w:p>
        </w:tc>
        <w:tc>
          <w:tcPr>
            <w:tcW w:w="1984" w:type="dxa"/>
            <w:vAlign w:val="center"/>
          </w:tcPr>
          <w:p>
            <w:pPr>
              <w:keepNext w:val="0"/>
              <w:widowControl w:val="0"/>
              <w:spacing w:before="0" w:after="0" w:line="270" w:lineRule="exact"/>
              <w:jc w:val="left"/>
            </w:pPr>
          </w:p>
        </w:tc>
        <w:tc>
          <w:tcPr>
            <w:tcW w:w="2211" w:type="dxa"/>
            <w:vAlign w:val="center"/>
          </w:tcPr>
          <w:p>
            <w:pPr>
              <w:keepNext w:val="0"/>
              <w:widowControl w:val="0"/>
              <w:spacing w:before="0" w:after="0" w:line="270" w:lineRule="exact"/>
              <w:jc w:val="left"/>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75" w:type="dxa"/>
            <w:left w:w="90" w:type="dxa"/>
            <w:bottom w:w="75" w:type="dxa"/>
            <w:right w:w="90" w:type="dxa"/>
          </w:tblCellMar>
        </w:tblPrEx>
        <w:trPr>
          <w:cantSplit/>
          <w:jc w:val="center"/>
        </w:trPr>
        <w:tc>
          <w:tcPr>
            <w:tcW w:w="454" w:type="dxa"/>
            <w:vAlign w:val="center"/>
          </w:tcPr>
          <w:p>
            <w:pPr>
              <w:keepNext w:val="0"/>
              <w:widowControl w:val="0"/>
              <w:spacing w:before="0" w:after="0" w:line="270" w:lineRule="exact"/>
              <w:jc w:val="center"/>
              <w:rPr>
                <w:rFonts w:hint="eastAsia" w:eastAsia="宋体"/>
                <w:lang w:eastAsia="zh-CN"/>
              </w:rPr>
            </w:pPr>
            <w:r>
              <w:rPr>
                <w:rFonts w:ascii="Times New Roman" w:hAnsi="Times New Roman" w:eastAsia="宋体"/>
                <w:b w:val="0"/>
                <w:color w:val="000000"/>
                <w:sz w:val="21"/>
              </w:rPr>
              <w:t>1</w:t>
            </w:r>
            <w:r>
              <w:rPr>
                <w:rFonts w:hint="eastAsia"/>
                <w:b w:val="0"/>
                <w:color w:val="000000"/>
                <w:sz w:val="21"/>
                <w:lang w:val="en-US" w:eastAsia="zh-CN"/>
              </w:rPr>
              <w:t>0</w:t>
            </w:r>
          </w:p>
        </w:tc>
        <w:tc>
          <w:tcPr>
            <w:tcW w:w="1020" w:type="dxa"/>
            <w:vAlign w:val="center"/>
          </w:tcPr>
          <w:p>
            <w:pPr>
              <w:keepNext w:val="0"/>
              <w:widowControl w:val="0"/>
              <w:spacing w:before="0" w:after="0" w:line="270" w:lineRule="exact"/>
              <w:jc w:val="center"/>
            </w:pPr>
            <w:r>
              <w:rPr>
                <w:rFonts w:hint="eastAsia"/>
                <w:lang w:val="en-US" w:eastAsia="zh-CN"/>
              </w:rPr>
              <w:t>是</w:t>
            </w:r>
          </w:p>
        </w:tc>
        <w:tc>
          <w:tcPr>
            <w:tcW w:w="2268" w:type="dxa"/>
            <w:vAlign w:val="center"/>
          </w:tcPr>
          <w:p>
            <w:pPr>
              <w:keepNext w:val="0"/>
              <w:widowControl w:val="0"/>
              <w:spacing w:before="0" w:after="0" w:line="270" w:lineRule="exact"/>
              <w:jc w:val="left"/>
            </w:pPr>
            <w:r>
              <w:rPr>
                <w:rFonts w:ascii="Times New Roman" w:hAnsi="Times New Roman" w:eastAsia="宋体"/>
                <w:b/>
                <w:color w:val="000000"/>
                <w:sz w:val="21"/>
              </w:rPr>
              <w:t>升降与抗风</w:t>
            </w:r>
          </w:p>
        </w:tc>
        <w:tc>
          <w:tcPr>
            <w:tcW w:w="4819" w:type="dxa"/>
            <w:vAlign w:val="center"/>
          </w:tcPr>
          <w:p>
            <w:pPr>
              <w:keepNext w:val="0"/>
              <w:widowControl w:val="0"/>
              <w:spacing w:before="0" w:after="0" w:line="270" w:lineRule="exact"/>
              <w:jc w:val="left"/>
            </w:pPr>
            <w:r>
              <w:rPr>
                <w:rFonts w:ascii="Times New Roman" w:hAnsi="Times New Roman" w:eastAsia="宋体"/>
                <w:b w:val="0"/>
                <w:color w:val="000000"/>
                <w:sz w:val="21"/>
              </w:rPr>
              <w:t>装置采用气动升降方式，升起高度为3.5m，具备防转功能，升降寿命≥5000次；安装视频监测装置并固定底部后，在8级风条件下应能正常工作；</w:t>
            </w:r>
          </w:p>
        </w:tc>
        <w:tc>
          <w:tcPr>
            <w:tcW w:w="2268" w:type="dxa"/>
            <w:vAlign w:val="center"/>
          </w:tcPr>
          <w:p>
            <w:pPr>
              <w:keepNext w:val="0"/>
              <w:widowControl w:val="0"/>
              <w:spacing w:before="0" w:after="0" w:line="270" w:lineRule="exact"/>
              <w:jc w:val="left"/>
            </w:pPr>
            <w:r>
              <w:rPr>
                <w:rFonts w:ascii="Times New Roman" w:hAnsi="Times New Roman" w:eastAsia="宋体"/>
                <w:b w:val="0"/>
                <w:color w:val="000000"/>
                <w:sz w:val="21"/>
              </w:rPr>
              <w:t>成品CNAS检测报告</w:t>
            </w:r>
          </w:p>
        </w:tc>
        <w:tc>
          <w:tcPr>
            <w:tcW w:w="1984" w:type="dxa"/>
            <w:vAlign w:val="center"/>
          </w:tcPr>
          <w:p>
            <w:pPr>
              <w:keepNext w:val="0"/>
              <w:widowControl w:val="0"/>
              <w:spacing w:before="0" w:after="0" w:line="270" w:lineRule="exact"/>
              <w:jc w:val="left"/>
            </w:pPr>
          </w:p>
        </w:tc>
        <w:tc>
          <w:tcPr>
            <w:tcW w:w="2211" w:type="dxa"/>
            <w:vAlign w:val="center"/>
          </w:tcPr>
          <w:p>
            <w:pPr>
              <w:keepNext w:val="0"/>
              <w:widowControl w:val="0"/>
              <w:spacing w:before="0" w:after="0" w:line="270" w:lineRule="exact"/>
              <w:jc w:val="left"/>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75" w:type="dxa"/>
            <w:left w:w="90" w:type="dxa"/>
            <w:bottom w:w="75" w:type="dxa"/>
            <w:right w:w="90" w:type="dxa"/>
          </w:tblCellMar>
        </w:tblPrEx>
        <w:trPr>
          <w:cantSplit/>
          <w:jc w:val="center"/>
        </w:trPr>
        <w:tc>
          <w:tcPr>
            <w:tcW w:w="454" w:type="dxa"/>
            <w:vAlign w:val="center"/>
          </w:tcPr>
          <w:p>
            <w:pPr>
              <w:keepNext w:val="0"/>
              <w:widowControl w:val="0"/>
              <w:spacing w:before="0" w:after="0" w:line="270" w:lineRule="exact"/>
              <w:jc w:val="center"/>
              <w:rPr>
                <w:rFonts w:hint="eastAsia" w:eastAsia="宋体"/>
                <w:lang w:eastAsia="zh-CN"/>
              </w:rPr>
            </w:pPr>
            <w:r>
              <w:rPr>
                <w:rFonts w:ascii="Times New Roman" w:hAnsi="Times New Roman" w:eastAsia="宋体"/>
                <w:b w:val="0"/>
                <w:color w:val="000000"/>
                <w:sz w:val="21"/>
              </w:rPr>
              <w:t>1</w:t>
            </w:r>
            <w:r>
              <w:rPr>
                <w:rFonts w:hint="eastAsia"/>
                <w:b w:val="0"/>
                <w:color w:val="000000"/>
                <w:sz w:val="21"/>
                <w:lang w:val="en-US" w:eastAsia="zh-CN"/>
              </w:rPr>
              <w:t>1</w:t>
            </w:r>
          </w:p>
        </w:tc>
        <w:tc>
          <w:tcPr>
            <w:tcW w:w="1020" w:type="dxa"/>
            <w:vAlign w:val="center"/>
          </w:tcPr>
          <w:p>
            <w:pPr>
              <w:keepNext w:val="0"/>
              <w:widowControl w:val="0"/>
              <w:spacing w:before="0" w:after="0" w:line="270" w:lineRule="exact"/>
              <w:jc w:val="center"/>
            </w:pPr>
            <w:r>
              <w:rPr>
                <w:rFonts w:hint="eastAsia"/>
                <w:lang w:val="en-US" w:eastAsia="zh-CN"/>
              </w:rPr>
              <w:t>是</w:t>
            </w:r>
          </w:p>
        </w:tc>
        <w:tc>
          <w:tcPr>
            <w:tcW w:w="2268" w:type="dxa"/>
            <w:vAlign w:val="center"/>
          </w:tcPr>
          <w:p>
            <w:pPr>
              <w:keepNext w:val="0"/>
              <w:widowControl w:val="0"/>
              <w:spacing w:before="0" w:after="0" w:line="270" w:lineRule="exact"/>
              <w:jc w:val="left"/>
            </w:pPr>
            <w:r>
              <w:rPr>
                <w:rFonts w:ascii="Times New Roman" w:hAnsi="Times New Roman" w:eastAsia="宋体"/>
                <w:b/>
                <w:color w:val="000000"/>
                <w:sz w:val="21"/>
              </w:rPr>
              <w:t>声音输出</w:t>
            </w:r>
          </w:p>
        </w:tc>
        <w:tc>
          <w:tcPr>
            <w:tcW w:w="4819" w:type="dxa"/>
            <w:vAlign w:val="center"/>
          </w:tcPr>
          <w:p>
            <w:pPr>
              <w:keepNext w:val="0"/>
              <w:widowControl w:val="0"/>
              <w:spacing w:before="0" w:after="0" w:line="270" w:lineRule="exact"/>
              <w:jc w:val="left"/>
            </w:pPr>
            <w:r>
              <w:rPr>
                <w:rFonts w:ascii="Times New Roman" w:hAnsi="Times New Roman" w:eastAsia="宋体"/>
                <w:b w:val="0"/>
                <w:color w:val="000000"/>
                <w:sz w:val="21"/>
              </w:rPr>
              <w:t>装置配套音柱功率≥40W；</w:t>
            </w:r>
          </w:p>
        </w:tc>
        <w:tc>
          <w:tcPr>
            <w:tcW w:w="2268" w:type="dxa"/>
            <w:vAlign w:val="center"/>
          </w:tcPr>
          <w:p>
            <w:pPr>
              <w:keepNext w:val="0"/>
              <w:widowControl w:val="0"/>
              <w:spacing w:before="0" w:after="0" w:line="270" w:lineRule="exact"/>
              <w:jc w:val="left"/>
            </w:pPr>
            <w:r>
              <w:rPr>
                <w:rFonts w:ascii="Times New Roman" w:hAnsi="Times New Roman" w:eastAsia="宋体"/>
                <w:b w:val="0"/>
                <w:color w:val="000000"/>
                <w:sz w:val="21"/>
              </w:rPr>
              <w:t>成品CNAS检测报告</w:t>
            </w:r>
          </w:p>
        </w:tc>
        <w:tc>
          <w:tcPr>
            <w:tcW w:w="1984" w:type="dxa"/>
            <w:vAlign w:val="center"/>
          </w:tcPr>
          <w:p>
            <w:pPr>
              <w:keepNext w:val="0"/>
              <w:widowControl w:val="0"/>
              <w:spacing w:before="0" w:after="0" w:line="270" w:lineRule="exact"/>
              <w:jc w:val="left"/>
            </w:pPr>
          </w:p>
        </w:tc>
        <w:tc>
          <w:tcPr>
            <w:tcW w:w="2211" w:type="dxa"/>
            <w:vAlign w:val="center"/>
          </w:tcPr>
          <w:p>
            <w:pPr>
              <w:keepNext w:val="0"/>
              <w:widowControl w:val="0"/>
              <w:spacing w:before="0" w:after="0" w:line="270" w:lineRule="exact"/>
              <w:jc w:val="left"/>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75" w:type="dxa"/>
            <w:left w:w="90" w:type="dxa"/>
            <w:bottom w:w="75" w:type="dxa"/>
            <w:right w:w="90" w:type="dxa"/>
          </w:tblCellMar>
        </w:tblPrEx>
        <w:trPr>
          <w:cantSplit/>
          <w:jc w:val="center"/>
        </w:trPr>
        <w:tc>
          <w:tcPr>
            <w:tcW w:w="454" w:type="dxa"/>
            <w:vAlign w:val="center"/>
          </w:tcPr>
          <w:p>
            <w:pPr>
              <w:keepNext w:val="0"/>
              <w:widowControl w:val="0"/>
              <w:spacing w:before="0" w:after="0" w:line="270" w:lineRule="exact"/>
              <w:jc w:val="center"/>
              <w:rPr>
                <w:rFonts w:hint="eastAsia" w:eastAsia="宋体"/>
                <w:lang w:eastAsia="zh-CN"/>
              </w:rPr>
            </w:pPr>
            <w:r>
              <w:rPr>
                <w:rFonts w:ascii="Times New Roman" w:hAnsi="Times New Roman" w:eastAsia="宋体"/>
                <w:b w:val="0"/>
                <w:color w:val="000000"/>
                <w:sz w:val="21"/>
              </w:rPr>
              <w:t>1</w:t>
            </w:r>
            <w:r>
              <w:rPr>
                <w:rFonts w:hint="eastAsia"/>
                <w:b w:val="0"/>
                <w:color w:val="000000"/>
                <w:sz w:val="21"/>
                <w:lang w:val="en-US" w:eastAsia="zh-CN"/>
              </w:rPr>
              <w:t>2</w:t>
            </w:r>
          </w:p>
        </w:tc>
        <w:tc>
          <w:tcPr>
            <w:tcW w:w="1020" w:type="dxa"/>
            <w:vAlign w:val="center"/>
          </w:tcPr>
          <w:p>
            <w:pPr>
              <w:keepNext w:val="0"/>
              <w:widowControl w:val="0"/>
              <w:spacing w:before="0" w:after="0" w:line="270" w:lineRule="exact"/>
              <w:jc w:val="center"/>
            </w:pPr>
            <w:r>
              <w:rPr>
                <w:rFonts w:hint="eastAsia"/>
                <w:lang w:val="en-US" w:eastAsia="zh-CN"/>
              </w:rPr>
              <w:t>否</w:t>
            </w:r>
          </w:p>
        </w:tc>
        <w:tc>
          <w:tcPr>
            <w:tcW w:w="2268" w:type="dxa"/>
            <w:vAlign w:val="center"/>
          </w:tcPr>
          <w:p>
            <w:pPr>
              <w:keepNext w:val="0"/>
              <w:widowControl w:val="0"/>
              <w:spacing w:before="0" w:after="0" w:line="270" w:lineRule="exact"/>
              <w:jc w:val="left"/>
            </w:pPr>
            <w:r>
              <w:rPr>
                <w:rFonts w:ascii="Times New Roman" w:hAnsi="Times New Roman" w:eastAsia="宋体"/>
                <w:b/>
                <w:color w:val="000000"/>
                <w:sz w:val="21"/>
              </w:rPr>
              <w:t>防护与环境适应性</w:t>
            </w:r>
          </w:p>
        </w:tc>
        <w:tc>
          <w:tcPr>
            <w:tcW w:w="4819" w:type="dxa"/>
            <w:vAlign w:val="center"/>
          </w:tcPr>
          <w:p>
            <w:pPr>
              <w:keepNext w:val="0"/>
              <w:widowControl w:val="0"/>
              <w:spacing w:before="0" w:after="0" w:line="270" w:lineRule="exact"/>
              <w:jc w:val="left"/>
            </w:pPr>
            <w:r>
              <w:rPr>
                <w:rFonts w:ascii="Times New Roman" w:hAnsi="Times New Roman" w:eastAsia="宋体"/>
                <w:b w:val="0"/>
                <w:color w:val="000000"/>
                <w:sz w:val="21"/>
              </w:rPr>
              <w:t>成品的摄像机外壳及配套线材防护等级为IP66；装置应适用于环境温度-40℃～+70℃、环境相对湿度5%～98%的使用条件；</w:t>
            </w:r>
          </w:p>
        </w:tc>
        <w:tc>
          <w:tcPr>
            <w:tcW w:w="2268" w:type="dxa"/>
            <w:vAlign w:val="center"/>
          </w:tcPr>
          <w:p>
            <w:pPr>
              <w:keepNext w:val="0"/>
              <w:widowControl w:val="0"/>
              <w:spacing w:before="0" w:after="0" w:line="270" w:lineRule="exact"/>
              <w:jc w:val="left"/>
            </w:pPr>
            <w:r>
              <w:rPr>
                <w:rFonts w:ascii="Times New Roman" w:hAnsi="Times New Roman" w:eastAsia="宋体"/>
                <w:b w:val="0"/>
                <w:color w:val="000000"/>
                <w:sz w:val="21"/>
              </w:rPr>
              <w:t>成品CNAS检测报告</w:t>
            </w:r>
          </w:p>
        </w:tc>
        <w:tc>
          <w:tcPr>
            <w:tcW w:w="1984" w:type="dxa"/>
            <w:vAlign w:val="center"/>
          </w:tcPr>
          <w:p>
            <w:pPr>
              <w:keepNext w:val="0"/>
              <w:widowControl w:val="0"/>
              <w:spacing w:before="0" w:after="0" w:line="270" w:lineRule="exact"/>
              <w:jc w:val="left"/>
            </w:pPr>
          </w:p>
        </w:tc>
        <w:tc>
          <w:tcPr>
            <w:tcW w:w="2211" w:type="dxa"/>
            <w:vAlign w:val="center"/>
          </w:tcPr>
          <w:p>
            <w:pPr>
              <w:keepNext w:val="0"/>
              <w:widowControl w:val="0"/>
              <w:spacing w:before="0" w:after="0" w:line="270" w:lineRule="exact"/>
              <w:jc w:val="left"/>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75" w:type="dxa"/>
            <w:left w:w="90" w:type="dxa"/>
            <w:bottom w:w="75" w:type="dxa"/>
            <w:right w:w="90" w:type="dxa"/>
          </w:tblCellMar>
        </w:tblPrEx>
        <w:trPr>
          <w:cantSplit/>
          <w:jc w:val="center"/>
        </w:trPr>
        <w:tc>
          <w:tcPr>
            <w:tcW w:w="454" w:type="dxa"/>
            <w:vAlign w:val="center"/>
          </w:tcPr>
          <w:p>
            <w:pPr>
              <w:keepNext w:val="0"/>
              <w:widowControl w:val="0"/>
              <w:spacing w:before="0" w:after="0" w:line="270" w:lineRule="exact"/>
              <w:jc w:val="center"/>
              <w:rPr>
                <w:rFonts w:hint="eastAsia" w:eastAsia="宋体"/>
                <w:lang w:eastAsia="zh-CN"/>
              </w:rPr>
            </w:pPr>
            <w:r>
              <w:rPr>
                <w:rFonts w:ascii="Times New Roman" w:hAnsi="Times New Roman" w:eastAsia="宋体"/>
                <w:b w:val="0"/>
                <w:color w:val="000000"/>
                <w:sz w:val="21"/>
              </w:rPr>
              <w:t>1</w:t>
            </w:r>
            <w:r>
              <w:rPr>
                <w:rFonts w:hint="eastAsia"/>
                <w:b w:val="0"/>
                <w:color w:val="000000"/>
                <w:sz w:val="21"/>
                <w:lang w:val="en-US" w:eastAsia="zh-CN"/>
              </w:rPr>
              <w:t>3</w:t>
            </w:r>
          </w:p>
        </w:tc>
        <w:tc>
          <w:tcPr>
            <w:tcW w:w="1020" w:type="dxa"/>
            <w:vAlign w:val="center"/>
          </w:tcPr>
          <w:p>
            <w:pPr>
              <w:keepNext w:val="0"/>
              <w:widowControl w:val="0"/>
              <w:spacing w:before="0" w:after="0" w:line="270" w:lineRule="exact"/>
              <w:jc w:val="center"/>
            </w:pPr>
            <w:r>
              <w:rPr>
                <w:rFonts w:hint="eastAsia"/>
                <w:lang w:val="en-US" w:eastAsia="zh-CN"/>
              </w:rPr>
              <w:t>否</w:t>
            </w:r>
          </w:p>
        </w:tc>
        <w:tc>
          <w:tcPr>
            <w:tcW w:w="2268" w:type="dxa"/>
            <w:vAlign w:val="center"/>
          </w:tcPr>
          <w:p>
            <w:pPr>
              <w:keepNext w:val="0"/>
              <w:widowControl w:val="0"/>
              <w:spacing w:before="0" w:after="0" w:line="270" w:lineRule="exact"/>
              <w:jc w:val="left"/>
            </w:pPr>
            <w:r>
              <w:rPr>
                <w:rFonts w:ascii="Times New Roman" w:hAnsi="Times New Roman" w:eastAsia="宋体"/>
                <w:b/>
                <w:color w:val="000000"/>
                <w:sz w:val="21"/>
              </w:rPr>
              <w:t>持续稳定运行</w:t>
            </w:r>
          </w:p>
        </w:tc>
        <w:tc>
          <w:tcPr>
            <w:tcW w:w="4819" w:type="dxa"/>
            <w:vAlign w:val="center"/>
          </w:tcPr>
          <w:p>
            <w:pPr>
              <w:keepNext w:val="0"/>
              <w:widowControl w:val="0"/>
              <w:spacing w:before="0" w:after="0" w:line="270" w:lineRule="exact"/>
              <w:jc w:val="left"/>
            </w:pPr>
            <w:r>
              <w:rPr>
                <w:rFonts w:ascii="Times New Roman" w:hAnsi="Times New Roman" w:eastAsia="宋体"/>
                <w:b w:val="0"/>
                <w:color w:val="000000"/>
                <w:sz w:val="21"/>
              </w:rPr>
              <w:t>装置应能在指定地点环境下经光伏供电系统配合持续稳定运行（特殊天气除外）；</w:t>
            </w:r>
          </w:p>
        </w:tc>
        <w:tc>
          <w:tcPr>
            <w:tcW w:w="2268" w:type="dxa"/>
            <w:vAlign w:val="center"/>
          </w:tcPr>
          <w:p>
            <w:pPr>
              <w:keepNext w:val="0"/>
              <w:widowControl w:val="0"/>
              <w:spacing w:before="0" w:after="0" w:line="270" w:lineRule="exact"/>
              <w:jc w:val="left"/>
              <w:rPr>
                <w:rFonts w:hint="default" w:eastAsia="宋体"/>
                <w:lang w:val="en-US" w:eastAsia="zh-CN"/>
              </w:rPr>
            </w:pPr>
            <w:r>
              <w:rPr>
                <w:rFonts w:hint="eastAsia"/>
                <w:lang w:val="en-US" w:eastAsia="zh-CN"/>
              </w:rPr>
              <w:t>承诺函</w:t>
            </w:r>
          </w:p>
        </w:tc>
        <w:tc>
          <w:tcPr>
            <w:tcW w:w="1984" w:type="dxa"/>
            <w:vAlign w:val="center"/>
          </w:tcPr>
          <w:p>
            <w:pPr>
              <w:keepNext w:val="0"/>
              <w:widowControl w:val="0"/>
              <w:spacing w:before="0" w:after="0" w:line="270" w:lineRule="exact"/>
              <w:jc w:val="left"/>
            </w:pPr>
          </w:p>
        </w:tc>
        <w:tc>
          <w:tcPr>
            <w:tcW w:w="2211" w:type="dxa"/>
            <w:vAlign w:val="center"/>
          </w:tcPr>
          <w:p>
            <w:pPr>
              <w:keepNext w:val="0"/>
              <w:widowControl w:val="0"/>
              <w:spacing w:before="0" w:after="0" w:line="270" w:lineRule="exact"/>
              <w:jc w:val="left"/>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75" w:type="dxa"/>
            <w:left w:w="90" w:type="dxa"/>
            <w:bottom w:w="75" w:type="dxa"/>
            <w:right w:w="90" w:type="dxa"/>
          </w:tblCellMar>
        </w:tblPrEx>
        <w:trPr>
          <w:cantSplit/>
          <w:jc w:val="center"/>
        </w:trPr>
        <w:tc>
          <w:tcPr>
            <w:tcW w:w="454" w:type="dxa"/>
            <w:vAlign w:val="center"/>
          </w:tcPr>
          <w:p>
            <w:pPr>
              <w:keepNext w:val="0"/>
              <w:widowControl w:val="0"/>
              <w:spacing w:before="0" w:after="0" w:line="270" w:lineRule="exact"/>
              <w:jc w:val="center"/>
              <w:rPr>
                <w:rFonts w:hint="default" w:eastAsia="宋体"/>
                <w:lang w:val="en-US" w:eastAsia="zh-CN"/>
              </w:rPr>
            </w:pPr>
            <w:r>
              <w:rPr>
                <w:rFonts w:hint="eastAsia"/>
                <w:b w:val="0"/>
                <w:color w:val="000000"/>
                <w:sz w:val="21"/>
                <w:lang w:val="en-US" w:eastAsia="zh-CN"/>
              </w:rPr>
              <w:t>14</w:t>
            </w:r>
          </w:p>
        </w:tc>
        <w:tc>
          <w:tcPr>
            <w:tcW w:w="1020" w:type="dxa"/>
            <w:vAlign w:val="center"/>
          </w:tcPr>
          <w:p>
            <w:pPr>
              <w:keepNext w:val="0"/>
              <w:widowControl w:val="0"/>
              <w:spacing w:before="0" w:after="0" w:line="270" w:lineRule="exact"/>
              <w:jc w:val="center"/>
            </w:pPr>
            <w:r>
              <w:rPr>
                <w:rFonts w:hint="eastAsia"/>
                <w:lang w:val="en-US" w:eastAsia="zh-CN"/>
              </w:rPr>
              <w:t>否</w:t>
            </w:r>
          </w:p>
        </w:tc>
        <w:tc>
          <w:tcPr>
            <w:tcW w:w="2268" w:type="dxa"/>
            <w:vAlign w:val="center"/>
          </w:tcPr>
          <w:p>
            <w:pPr>
              <w:keepNext w:val="0"/>
              <w:widowControl w:val="0"/>
              <w:spacing w:before="0" w:after="0" w:line="270" w:lineRule="exact"/>
              <w:jc w:val="left"/>
            </w:pPr>
            <w:r>
              <w:rPr>
                <w:rFonts w:ascii="Times New Roman" w:hAnsi="Times New Roman" w:eastAsia="宋体"/>
                <w:b/>
                <w:color w:val="000000"/>
                <w:sz w:val="21"/>
              </w:rPr>
              <w:t>运输方式</w:t>
            </w:r>
          </w:p>
        </w:tc>
        <w:tc>
          <w:tcPr>
            <w:tcW w:w="4819" w:type="dxa"/>
            <w:vAlign w:val="center"/>
          </w:tcPr>
          <w:p>
            <w:pPr>
              <w:keepNext w:val="0"/>
              <w:widowControl w:val="0"/>
              <w:spacing w:before="0" w:after="0" w:line="270" w:lineRule="exact"/>
              <w:jc w:val="left"/>
            </w:pPr>
            <w:r>
              <w:rPr>
                <w:rFonts w:ascii="Times New Roman" w:hAnsi="Times New Roman" w:eastAsia="宋体"/>
                <w:b w:val="0"/>
                <w:color w:val="000000"/>
                <w:sz w:val="21"/>
              </w:rPr>
              <w:t>1）成品及配套附件采用公路物流运输至甲方指定地点，由投标方负责包装、运输、装卸和交接。</w:t>
            </w:r>
            <w:r>
              <w:rPr>
                <w:rFonts w:ascii="Times New Roman" w:hAnsi="Times New Roman" w:eastAsia="宋体"/>
                <w:b w:val="0"/>
                <w:color w:val="000000"/>
                <w:sz w:val="21"/>
              </w:rPr>
              <w:br w:type="textWrapping"/>
            </w:r>
            <w:r>
              <w:rPr>
                <w:rFonts w:ascii="Times New Roman" w:hAnsi="Times New Roman" w:eastAsia="宋体"/>
                <w:b w:val="0"/>
                <w:color w:val="000000"/>
                <w:sz w:val="21"/>
              </w:rPr>
              <w:t>2）运输前应将升降杆降至收拢状态，固定云台、车轮及其他活动部件；需拆卸运输的部件应分别包装并标识，随附装箱清单。</w:t>
            </w:r>
            <w:r>
              <w:rPr>
                <w:rFonts w:ascii="Times New Roman" w:hAnsi="Times New Roman" w:eastAsia="宋体"/>
                <w:b w:val="0"/>
                <w:color w:val="000000"/>
                <w:sz w:val="21"/>
              </w:rPr>
              <w:br w:type="textWrapping"/>
            </w:r>
            <w:r>
              <w:rPr>
                <w:rFonts w:ascii="Times New Roman" w:hAnsi="Times New Roman" w:eastAsia="宋体"/>
                <w:b w:val="0"/>
                <w:color w:val="000000"/>
                <w:sz w:val="21"/>
              </w:rPr>
              <w:t>3）包装应采取防雨、防潮、防震和防碰撞措施，摄像机、太阳能板等易损部件应加设缓冲防护，电池及线缆应固定并做好绝缘保护。运输和装卸过程中应防止倾倒、挤压及剧烈冲击。</w:t>
            </w:r>
            <w:r>
              <w:rPr>
                <w:rFonts w:ascii="Times New Roman" w:hAnsi="Times New Roman" w:eastAsia="宋体"/>
                <w:b w:val="0"/>
                <w:color w:val="000000"/>
                <w:sz w:val="21"/>
              </w:rPr>
              <w:br w:type="textWrapping"/>
            </w:r>
            <w:r>
              <w:rPr>
                <w:rFonts w:ascii="Times New Roman" w:hAnsi="Times New Roman" w:eastAsia="宋体"/>
                <w:b w:val="0"/>
                <w:color w:val="000000"/>
                <w:sz w:val="21"/>
              </w:rPr>
              <w:t>4）到货后，双方按装箱清单核对成品、附件及资料的数量、外观和完好情况。因包装、运输或装卸造成的损坏、缺失，由投标方负责修复或补齐。</w:t>
            </w:r>
          </w:p>
        </w:tc>
        <w:tc>
          <w:tcPr>
            <w:tcW w:w="2268" w:type="dxa"/>
            <w:vAlign w:val="center"/>
          </w:tcPr>
          <w:p>
            <w:pPr>
              <w:keepNext w:val="0"/>
              <w:widowControl w:val="0"/>
              <w:spacing w:before="0" w:after="0" w:line="270" w:lineRule="exact"/>
              <w:jc w:val="left"/>
            </w:pPr>
            <w:r>
              <w:rPr>
                <w:rFonts w:hint="eastAsia"/>
                <w:lang w:val="en-US" w:eastAsia="zh-CN"/>
              </w:rPr>
              <w:t>承诺函</w:t>
            </w:r>
          </w:p>
        </w:tc>
        <w:tc>
          <w:tcPr>
            <w:tcW w:w="1984" w:type="dxa"/>
            <w:vAlign w:val="center"/>
          </w:tcPr>
          <w:p>
            <w:pPr>
              <w:keepNext w:val="0"/>
              <w:widowControl w:val="0"/>
              <w:spacing w:before="0" w:after="0" w:line="270" w:lineRule="exact"/>
              <w:jc w:val="left"/>
            </w:pPr>
          </w:p>
        </w:tc>
        <w:tc>
          <w:tcPr>
            <w:tcW w:w="2211" w:type="dxa"/>
            <w:vAlign w:val="center"/>
          </w:tcPr>
          <w:p>
            <w:pPr>
              <w:keepNext w:val="0"/>
              <w:widowControl w:val="0"/>
              <w:spacing w:before="0" w:after="0" w:line="270" w:lineRule="exact"/>
              <w:jc w:val="left"/>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75" w:type="dxa"/>
            <w:left w:w="90" w:type="dxa"/>
            <w:bottom w:w="75" w:type="dxa"/>
            <w:right w:w="90" w:type="dxa"/>
          </w:tblCellMar>
        </w:tblPrEx>
        <w:trPr>
          <w:cantSplit/>
          <w:jc w:val="center"/>
        </w:trPr>
        <w:tc>
          <w:tcPr>
            <w:tcW w:w="454" w:type="dxa"/>
            <w:vAlign w:val="center"/>
          </w:tcPr>
          <w:p>
            <w:pPr>
              <w:keepNext w:val="0"/>
              <w:widowControl w:val="0"/>
              <w:spacing w:before="0" w:after="0" w:line="270" w:lineRule="exact"/>
              <w:jc w:val="center"/>
              <w:rPr>
                <w:rFonts w:hint="default" w:eastAsia="宋体"/>
                <w:lang w:val="en-US" w:eastAsia="zh-CN"/>
              </w:rPr>
            </w:pPr>
            <w:r>
              <w:rPr>
                <w:rFonts w:hint="eastAsia"/>
                <w:b w:val="0"/>
                <w:color w:val="000000"/>
                <w:sz w:val="21"/>
                <w:lang w:val="en-US" w:eastAsia="zh-CN"/>
              </w:rPr>
              <w:t>15</w:t>
            </w:r>
            <w:bookmarkStart w:id="0" w:name="_GoBack"/>
            <w:bookmarkEnd w:id="0"/>
          </w:p>
        </w:tc>
        <w:tc>
          <w:tcPr>
            <w:tcW w:w="1020" w:type="dxa"/>
            <w:vAlign w:val="center"/>
          </w:tcPr>
          <w:p>
            <w:pPr>
              <w:keepNext w:val="0"/>
              <w:widowControl w:val="0"/>
              <w:spacing w:before="0" w:after="0" w:line="270" w:lineRule="exact"/>
              <w:jc w:val="center"/>
            </w:pPr>
            <w:r>
              <w:rPr>
                <w:rFonts w:hint="eastAsia"/>
                <w:lang w:val="en-US" w:eastAsia="zh-CN"/>
              </w:rPr>
              <w:t>否</w:t>
            </w:r>
          </w:p>
        </w:tc>
        <w:tc>
          <w:tcPr>
            <w:tcW w:w="2268" w:type="dxa"/>
            <w:vAlign w:val="center"/>
          </w:tcPr>
          <w:p>
            <w:pPr>
              <w:keepNext w:val="0"/>
              <w:widowControl w:val="0"/>
              <w:spacing w:before="0" w:after="0" w:line="270" w:lineRule="exact"/>
              <w:jc w:val="left"/>
            </w:pPr>
            <w:r>
              <w:rPr>
                <w:rFonts w:ascii="Times New Roman" w:hAnsi="Times New Roman" w:eastAsia="宋体"/>
                <w:b/>
                <w:color w:val="000000"/>
                <w:sz w:val="21"/>
              </w:rPr>
              <w:t>时间进度要求</w:t>
            </w:r>
          </w:p>
        </w:tc>
        <w:tc>
          <w:tcPr>
            <w:tcW w:w="4819" w:type="dxa"/>
            <w:vAlign w:val="center"/>
          </w:tcPr>
          <w:p>
            <w:pPr>
              <w:keepNext w:val="0"/>
              <w:widowControl w:val="0"/>
              <w:spacing w:before="0" w:after="0" w:line="270" w:lineRule="exact"/>
              <w:jc w:val="left"/>
            </w:pPr>
            <w:r>
              <w:rPr>
                <w:rFonts w:ascii="Times New Roman" w:hAnsi="Times New Roman" w:eastAsia="宋体"/>
                <w:b w:val="0"/>
                <w:color w:val="000000"/>
                <w:sz w:val="21"/>
              </w:rPr>
              <w:t>1）[成交通知书发出后60日内]</w:t>
            </w:r>
            <w:r>
              <w:rPr>
                <w:rFonts w:ascii="Times New Roman" w:hAnsi="Times New Roman" w:eastAsia="宋体"/>
                <w:b w:val="0"/>
                <w:color w:val="000000"/>
                <w:sz w:val="21"/>
              </w:rPr>
              <w:br w:type="textWrapping"/>
            </w:r>
            <w:r>
              <w:rPr>
                <w:rFonts w:ascii="Times New Roman" w:hAnsi="Times New Roman" w:eastAsia="宋体"/>
                <w:b w:val="0"/>
                <w:color w:val="000000"/>
                <w:sz w:val="21"/>
              </w:rPr>
              <w:t>主要内容：</w:t>
            </w:r>
            <w:r>
              <w:rPr>
                <w:rFonts w:ascii="Times New Roman" w:hAnsi="Times New Roman" w:eastAsia="宋体"/>
                <w:b w:val="0"/>
                <w:color w:val="000000"/>
                <w:sz w:val="21"/>
              </w:rPr>
              <w:br w:type="textWrapping"/>
            </w:r>
            <w:r>
              <w:rPr>
                <w:rFonts w:ascii="Times New Roman" w:hAnsi="Times New Roman" w:eastAsia="宋体"/>
                <w:b w:val="0"/>
                <w:color w:val="000000"/>
                <w:sz w:val="21"/>
              </w:rPr>
              <w:t>根据技术服务内容完成设备加工制作、装配及调试，并开展整套成品测试</w:t>
            </w:r>
            <w:r>
              <w:rPr>
                <w:rFonts w:ascii="Times New Roman" w:hAnsi="Times New Roman" w:eastAsia="宋体"/>
                <w:b w:val="0"/>
                <w:color w:val="000000"/>
                <w:sz w:val="21"/>
              </w:rPr>
              <w:br w:type="textWrapping"/>
            </w:r>
            <w:r>
              <w:rPr>
                <w:rFonts w:ascii="Times New Roman" w:hAnsi="Times New Roman" w:eastAsia="宋体"/>
                <w:b w:val="0"/>
                <w:color w:val="000000"/>
                <w:sz w:val="21"/>
              </w:rPr>
              <w:t>2）[加工制作完成后30日内]</w:t>
            </w:r>
            <w:r>
              <w:rPr>
                <w:rFonts w:ascii="Times New Roman" w:hAnsi="Times New Roman" w:eastAsia="宋体"/>
                <w:b w:val="0"/>
                <w:color w:val="000000"/>
                <w:sz w:val="21"/>
              </w:rPr>
              <w:br w:type="textWrapping"/>
            </w:r>
            <w:r>
              <w:rPr>
                <w:rFonts w:ascii="Times New Roman" w:hAnsi="Times New Roman" w:eastAsia="宋体"/>
                <w:b w:val="0"/>
                <w:color w:val="000000"/>
                <w:sz w:val="21"/>
              </w:rPr>
              <w:t>主要内容：</w:t>
            </w:r>
            <w:r>
              <w:rPr>
                <w:rFonts w:ascii="Times New Roman" w:hAnsi="Times New Roman" w:eastAsia="宋体"/>
                <w:b w:val="0"/>
                <w:color w:val="000000"/>
                <w:sz w:val="21"/>
              </w:rPr>
              <w:br w:type="textWrapping"/>
            </w:r>
            <w:r>
              <w:rPr>
                <w:rFonts w:ascii="Times New Roman" w:hAnsi="Times New Roman" w:eastAsia="宋体"/>
                <w:b w:val="0"/>
                <w:color w:val="000000"/>
                <w:sz w:val="21"/>
              </w:rPr>
              <w:t>设备现场安装、调试</w:t>
            </w:r>
            <w:r>
              <w:rPr>
                <w:rFonts w:ascii="Times New Roman" w:hAnsi="Times New Roman" w:eastAsia="宋体"/>
                <w:b w:val="0"/>
                <w:color w:val="000000"/>
                <w:sz w:val="21"/>
              </w:rPr>
              <w:br w:type="textWrapping"/>
            </w:r>
            <w:r>
              <w:rPr>
                <w:rFonts w:ascii="Times New Roman" w:hAnsi="Times New Roman" w:eastAsia="宋体"/>
                <w:b w:val="0"/>
                <w:color w:val="000000"/>
                <w:sz w:val="21"/>
              </w:rPr>
              <w:t>设备修改完善、完成成品测试并提供CNAS检测报告，最终应用在指定地点</w:t>
            </w:r>
          </w:p>
        </w:tc>
        <w:tc>
          <w:tcPr>
            <w:tcW w:w="2268" w:type="dxa"/>
            <w:vAlign w:val="center"/>
          </w:tcPr>
          <w:p>
            <w:pPr>
              <w:keepNext w:val="0"/>
              <w:widowControl w:val="0"/>
              <w:spacing w:before="0" w:after="0" w:line="270" w:lineRule="exact"/>
              <w:jc w:val="left"/>
            </w:pPr>
            <w:r>
              <w:rPr>
                <w:rFonts w:hint="eastAsia"/>
                <w:lang w:val="en-US" w:eastAsia="zh-CN"/>
              </w:rPr>
              <w:t>承诺函</w:t>
            </w:r>
          </w:p>
        </w:tc>
        <w:tc>
          <w:tcPr>
            <w:tcW w:w="1984" w:type="dxa"/>
            <w:vAlign w:val="center"/>
          </w:tcPr>
          <w:p>
            <w:pPr>
              <w:keepNext w:val="0"/>
              <w:widowControl w:val="0"/>
              <w:spacing w:before="0" w:after="0" w:line="270" w:lineRule="exact"/>
              <w:jc w:val="left"/>
            </w:pPr>
          </w:p>
        </w:tc>
        <w:tc>
          <w:tcPr>
            <w:tcW w:w="2211" w:type="dxa"/>
            <w:vAlign w:val="center"/>
          </w:tcPr>
          <w:p>
            <w:pPr>
              <w:keepNext w:val="0"/>
              <w:widowControl w:val="0"/>
              <w:spacing w:before="0" w:after="0" w:line="270" w:lineRule="exact"/>
              <w:jc w:val="left"/>
            </w:pPr>
          </w:p>
        </w:tc>
      </w:tr>
    </w:tbl>
    <w:p/>
    <w:sectPr>
      <w:pgSz w:w="16838" w:h="11906" w:orient="landscape"/>
      <w:pgMar w:top="737" w:right="907" w:bottom="737" w:left="907" w:header="340" w:footer="34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ＭＳ 明朝">
    <w:altName w:val="Yu Gothic"/>
    <w:panose1 w:val="00000000000000000000"/>
    <w:charset w:val="80"/>
    <w:family w:val="roman"/>
    <w:pitch w:val="default"/>
    <w:sig w:usb0="00000000" w:usb1="00000000" w:usb2="00000010" w:usb3="00000000" w:csb0="00020000" w:csb1="00000000"/>
  </w:font>
  <w:font w:name="ＭＳ 明朝">
    <w:altName w:val="宋体"/>
    <w:panose1 w:val="00000000000000000000"/>
    <w:charset w:val="86"/>
    <w:family w:val="auto"/>
    <w:pitch w:val="default"/>
    <w:sig w:usb0="00000000" w:usb1="00000000" w:usb2="00000000" w:usb3="00000000" w:csb0="00000000" w:csb1="00000000"/>
  </w:font>
  <w:font w:name="MS Gothic">
    <w:panose1 w:val="020B0609070205080204"/>
    <w:charset w:val="80"/>
    <w:family w:val="auto"/>
    <w:pitch w:val="default"/>
    <w:sig w:usb0="E00002FF" w:usb1="6AC7FDFB" w:usb2="08000012" w:usb3="00000000" w:csb0="4002009F" w:csb1="DFD70000"/>
  </w:font>
  <w:font w:name="Courier">
    <w:altName w:val="Courier New"/>
    <w:panose1 w:val="02000500000000000000"/>
    <w:charset w:val="00"/>
    <w:family w:val="auto"/>
    <w:pitch w:val="default"/>
    <w:sig w:usb0="00000000" w:usb1="00000000" w:usb2="00000000" w:usb3="00000000" w:csb0="00000001" w:csb1="00000000"/>
  </w:font>
  <w:font w:name="ＭＳ 明朝">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20"/>
      <w:lvlText w:val="%1."/>
      <w:lvlJc w:val="left"/>
      <w:pPr>
        <w:tabs>
          <w:tab w:val="left" w:pos="1080"/>
        </w:tabs>
        <w:ind w:left="1080" w:hanging="360"/>
      </w:pPr>
    </w:lvl>
  </w:abstractNum>
  <w:abstractNum w:abstractNumId="1">
    <w:nsid w:val="FFFFFF7F"/>
    <w:multiLevelType w:val="singleLevel"/>
    <w:tmpl w:val="FFFFFF7F"/>
    <w:lvl w:ilvl="0" w:tentative="0">
      <w:start w:val="1"/>
      <w:numFmt w:val="decimal"/>
      <w:pStyle w:val="13"/>
      <w:lvlText w:val="%1."/>
      <w:lvlJc w:val="left"/>
      <w:pPr>
        <w:tabs>
          <w:tab w:val="left" w:pos="720"/>
        </w:tabs>
        <w:ind w:left="720" w:hanging="360"/>
      </w:pPr>
    </w:lvl>
  </w:abstractNum>
  <w:abstractNum w:abstractNumId="2">
    <w:nsid w:val="FFFFFF82"/>
    <w:multiLevelType w:val="singleLevel"/>
    <w:tmpl w:val="FFFFFF82"/>
    <w:lvl w:ilvl="0" w:tentative="0">
      <w:start w:val="1"/>
      <w:numFmt w:val="bullet"/>
      <w:pStyle w:val="18"/>
      <w:lvlText w:val=""/>
      <w:lvlJc w:val="left"/>
      <w:pPr>
        <w:tabs>
          <w:tab w:val="left" w:pos="1080"/>
        </w:tabs>
        <w:ind w:left="1080" w:hanging="360"/>
      </w:pPr>
      <w:rPr>
        <w:rFonts w:hint="default" w:ascii="Symbol" w:hAnsi="Symbol"/>
      </w:rPr>
    </w:lvl>
  </w:abstractNum>
  <w:abstractNum w:abstractNumId="3">
    <w:nsid w:val="FFFFFF83"/>
    <w:multiLevelType w:val="singleLevel"/>
    <w:tmpl w:val="FFFFFF83"/>
    <w:lvl w:ilvl="0" w:tentative="0">
      <w:start w:val="1"/>
      <w:numFmt w:val="bullet"/>
      <w:pStyle w:val="23"/>
      <w:lvlText w:val=""/>
      <w:lvlJc w:val="left"/>
      <w:pPr>
        <w:tabs>
          <w:tab w:val="left" w:pos="720"/>
        </w:tabs>
        <w:ind w:left="720" w:hanging="360"/>
      </w:pPr>
      <w:rPr>
        <w:rFonts w:hint="default" w:ascii="Symbol" w:hAnsi="Symbol"/>
      </w:rPr>
    </w:lvl>
  </w:abstractNum>
  <w:abstractNum w:abstractNumId="4">
    <w:nsid w:val="FFFFFF88"/>
    <w:multiLevelType w:val="singleLevel"/>
    <w:tmpl w:val="FFFFFF88"/>
    <w:lvl w:ilvl="0" w:tentative="0">
      <w:start w:val="1"/>
      <w:numFmt w:val="decimal"/>
      <w:pStyle w:val="14"/>
      <w:lvlText w:val="%1."/>
      <w:lvlJc w:val="left"/>
      <w:pPr>
        <w:tabs>
          <w:tab w:val="left" w:pos="360"/>
        </w:tabs>
        <w:ind w:left="360" w:hanging="360"/>
      </w:pPr>
    </w:lvl>
  </w:abstractNum>
  <w:abstractNum w:abstractNumId="5">
    <w:nsid w:val="FFFFFF89"/>
    <w:multiLevelType w:val="singleLevel"/>
    <w:tmpl w:val="FFFFFF89"/>
    <w:lvl w:ilvl="0" w:tentative="0">
      <w:start w:val="1"/>
      <w:numFmt w:val="bullet"/>
      <w:pStyle w:val="16"/>
      <w:lvlText w:val=""/>
      <w:lvlJc w:val="left"/>
      <w:pPr>
        <w:tabs>
          <w:tab w:val="left" w:pos="360"/>
        </w:tabs>
        <w:ind w:left="360" w:hanging="360"/>
      </w:pPr>
      <w:rPr>
        <w:rFonts w:hint="default" w:ascii="Symbol" w:hAnsi="Symbol"/>
      </w:rPr>
    </w:lvl>
  </w:abstractNum>
  <w:num w:numId="1">
    <w:abstractNumId w:val="1"/>
  </w:num>
  <w:num w:numId="2">
    <w:abstractNumId w:val="4"/>
  </w:num>
  <w:num w:numId="3">
    <w:abstractNumId w:val="5"/>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20801833"/>
    <w:rsid w:val="46C415E7"/>
    <w:rsid w:val="524F5E91"/>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14:defaultImageDpi w14:val="30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qFormat="1" w:uiPriority="99" w:semiHidden="0" w:name="macro"/>
    <w:lsdException w:uiPriority="99" w:name="toa heading"/>
    <w:lsdException w:qFormat="1" w:uiPriority="99" w:semiHidden="0" w:name="List"/>
    <w:lsdException w:qFormat="1" w:uiPriority="99" w:semiHidden="0" w:name="List Bullet"/>
    <w:lsdException w:qFormat="1" w:uiPriority="99" w:semiHidden="0" w:name="List Number"/>
    <w:lsdException w:qFormat="1" w:uiPriority="99" w:semiHidden="0" w:name="List 2"/>
    <w:lsdException w:qFormat="1" w:uiPriority="99" w:semiHidden="0" w:name="List 3"/>
    <w:lsdException w:uiPriority="99" w:name="List 4"/>
    <w:lsdException w:uiPriority="99" w:name="List 5"/>
    <w:lsdException w:qFormat="1" w:uiPriority="99" w:semiHidden="0" w:name="List Bullet 2"/>
    <w:lsdException w:qFormat="1" w:uiPriority="99" w:semiHidden="0" w:name="List Bullet 3"/>
    <w:lsdException w:uiPriority="99" w:name="List Bullet 4"/>
    <w:lsdException w:uiPriority="99" w:name="List Bullet 5"/>
    <w:lsdException w:qFormat="1" w:uiPriority="99" w:semiHidden="0" w:name="List Number 2"/>
    <w:lsdException w:qFormat="1"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qFormat="1" w:uiPriority="99" w:semiHidden="0" w:name="List Continue"/>
    <w:lsdException w:qFormat="1" w:uiPriority="99" w:semiHidden="0" w:name="List Continue 2"/>
    <w:lsdException w:qFormat="1"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iPriority="99" w:semiHidden="0" w:name="Body Text 2"/>
    <w:lsdException w:qFormat="1" w:uiPriority="99" w:semiHidden="0"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spacing w:after="200" w:line="276" w:lineRule="auto"/>
    </w:pPr>
    <w:rPr>
      <w:rFonts w:ascii="Times New Roman" w:hAnsi="Times New Roman" w:eastAsia="宋体" w:cstheme="minorBidi"/>
      <w:color w:val="000000"/>
      <w:sz w:val="21"/>
      <w:szCs w:val="22"/>
      <w:lang w:val="en-US" w:eastAsia="en-US" w:bidi="ar-SA"/>
    </w:rPr>
  </w:style>
  <w:style w:type="paragraph" w:styleId="3">
    <w:name w:val="heading 1"/>
    <w:basedOn w:val="1"/>
    <w:next w:val="1"/>
    <w:link w:val="138"/>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4">
    <w:name w:val="heading 2"/>
    <w:basedOn w:val="1"/>
    <w:next w:val="1"/>
    <w:link w:val="139"/>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5">
    <w:name w:val="heading 3"/>
    <w:basedOn w:val="1"/>
    <w:next w:val="1"/>
    <w:link w:val="140"/>
    <w:unhideWhenUsed/>
    <w:qFormat/>
    <w:uiPriority w:val="9"/>
    <w:pPr>
      <w:keepNext/>
      <w:keepLines/>
      <w:spacing w:before="200" w:after="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6">
    <w:name w:val="heading 4"/>
    <w:basedOn w:val="1"/>
    <w:next w:val="1"/>
    <w:link w:val="150"/>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7">
    <w:name w:val="heading 5"/>
    <w:basedOn w:val="1"/>
    <w:next w:val="1"/>
    <w:link w:val="151"/>
    <w:semiHidden/>
    <w:unhideWhenUsed/>
    <w:qFormat/>
    <w:uiPriority w:val="9"/>
    <w:pPr>
      <w:keepNext/>
      <w:keepLines/>
      <w:spacing w:before="200" w:after="0"/>
      <w:outlineLvl w:val="4"/>
    </w:pPr>
    <w:rPr>
      <w:rFonts w:asciiTheme="majorHAnsi" w:hAnsiTheme="majorHAnsi" w:eastAsiaTheme="majorEastAsia" w:cstheme="majorBidi"/>
      <w:color w:val="254061" w:themeColor="accent1" w:themeShade="80"/>
    </w:rPr>
  </w:style>
  <w:style w:type="paragraph" w:styleId="8">
    <w:name w:val="heading 6"/>
    <w:basedOn w:val="1"/>
    <w:next w:val="1"/>
    <w:link w:val="152"/>
    <w:semiHidden/>
    <w:unhideWhenUsed/>
    <w:qFormat/>
    <w:uiPriority w:val="9"/>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9">
    <w:name w:val="heading 7"/>
    <w:basedOn w:val="1"/>
    <w:next w:val="1"/>
    <w:link w:val="153"/>
    <w:semiHidden/>
    <w:unhideWhenUsed/>
    <w:qFormat/>
    <w:uiPriority w:val="9"/>
    <w:pPr>
      <w:keepNext/>
      <w:keepLines/>
      <w:spacing w:before="200" w:after="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10">
    <w:name w:val="heading 8"/>
    <w:basedOn w:val="1"/>
    <w:next w:val="1"/>
    <w:link w:val="154"/>
    <w:semiHidden/>
    <w:unhideWhenUsed/>
    <w:qFormat/>
    <w:uiPriority w:val="9"/>
    <w:pPr>
      <w:keepNext/>
      <w:keepLines/>
      <w:spacing w:before="200" w:after="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1">
    <w:name w:val="heading 9"/>
    <w:basedOn w:val="1"/>
    <w:next w:val="1"/>
    <w:link w:val="155"/>
    <w:semiHidden/>
    <w:unhideWhenUsed/>
    <w:qFormat/>
    <w:uiPriority w:val="9"/>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32">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2">
    <w:name w:val="macro"/>
    <w:link w:val="147"/>
    <w:unhideWhenUsed/>
    <w:qFormat/>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Theme="minorEastAsia" w:cstheme="minorBidi"/>
      <w:sz w:val="20"/>
      <w:szCs w:val="20"/>
      <w:lang w:val="en-US" w:eastAsia="en-US" w:bidi="ar-SA"/>
    </w:rPr>
  </w:style>
  <w:style w:type="paragraph" w:styleId="12">
    <w:name w:val="List 3"/>
    <w:basedOn w:val="1"/>
    <w:unhideWhenUsed/>
    <w:qFormat/>
    <w:uiPriority w:val="99"/>
    <w:pPr>
      <w:ind w:left="1080" w:hanging="360"/>
      <w:contextualSpacing/>
    </w:pPr>
  </w:style>
  <w:style w:type="paragraph" w:styleId="13">
    <w:name w:val="List Number 2"/>
    <w:basedOn w:val="1"/>
    <w:unhideWhenUsed/>
    <w:qFormat/>
    <w:uiPriority w:val="99"/>
    <w:pPr>
      <w:numPr>
        <w:ilvl w:val="0"/>
        <w:numId w:val="1"/>
      </w:numPr>
      <w:contextualSpacing/>
    </w:pPr>
  </w:style>
  <w:style w:type="paragraph" w:styleId="14">
    <w:name w:val="List Number"/>
    <w:basedOn w:val="1"/>
    <w:unhideWhenUsed/>
    <w:qFormat/>
    <w:uiPriority w:val="99"/>
    <w:pPr>
      <w:numPr>
        <w:ilvl w:val="0"/>
        <w:numId w:val="2"/>
      </w:numPr>
      <w:contextualSpacing/>
    </w:pPr>
  </w:style>
  <w:style w:type="paragraph" w:styleId="15">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paragraph" w:styleId="16">
    <w:name w:val="List Bullet"/>
    <w:basedOn w:val="1"/>
    <w:unhideWhenUsed/>
    <w:qFormat/>
    <w:uiPriority w:val="99"/>
    <w:pPr>
      <w:numPr>
        <w:ilvl w:val="0"/>
        <w:numId w:val="3"/>
      </w:numPr>
      <w:contextualSpacing/>
    </w:pPr>
  </w:style>
  <w:style w:type="paragraph" w:styleId="17">
    <w:name w:val="Body Text 3"/>
    <w:basedOn w:val="1"/>
    <w:link w:val="146"/>
    <w:unhideWhenUsed/>
    <w:qFormat/>
    <w:uiPriority w:val="99"/>
    <w:pPr>
      <w:spacing w:after="120"/>
    </w:pPr>
    <w:rPr>
      <w:sz w:val="16"/>
      <w:szCs w:val="16"/>
    </w:rPr>
  </w:style>
  <w:style w:type="paragraph" w:styleId="18">
    <w:name w:val="List Bullet 3"/>
    <w:basedOn w:val="1"/>
    <w:unhideWhenUsed/>
    <w:qFormat/>
    <w:uiPriority w:val="99"/>
    <w:pPr>
      <w:numPr>
        <w:ilvl w:val="0"/>
        <w:numId w:val="4"/>
      </w:numPr>
      <w:contextualSpacing/>
    </w:pPr>
  </w:style>
  <w:style w:type="paragraph" w:styleId="19">
    <w:name w:val="Body Text"/>
    <w:basedOn w:val="1"/>
    <w:link w:val="144"/>
    <w:unhideWhenUsed/>
    <w:qFormat/>
    <w:uiPriority w:val="99"/>
    <w:pPr>
      <w:spacing w:after="120"/>
    </w:pPr>
  </w:style>
  <w:style w:type="paragraph" w:styleId="20">
    <w:name w:val="List Number 3"/>
    <w:basedOn w:val="1"/>
    <w:unhideWhenUsed/>
    <w:qFormat/>
    <w:uiPriority w:val="99"/>
    <w:pPr>
      <w:numPr>
        <w:ilvl w:val="0"/>
        <w:numId w:val="5"/>
      </w:numPr>
      <w:contextualSpacing/>
    </w:pPr>
  </w:style>
  <w:style w:type="paragraph" w:styleId="21">
    <w:name w:val="List 2"/>
    <w:basedOn w:val="1"/>
    <w:unhideWhenUsed/>
    <w:qFormat/>
    <w:uiPriority w:val="99"/>
    <w:pPr>
      <w:ind w:left="720" w:hanging="360"/>
      <w:contextualSpacing/>
    </w:pPr>
  </w:style>
  <w:style w:type="paragraph" w:styleId="22">
    <w:name w:val="List Continue"/>
    <w:basedOn w:val="1"/>
    <w:unhideWhenUsed/>
    <w:qFormat/>
    <w:uiPriority w:val="99"/>
    <w:pPr>
      <w:spacing w:after="120"/>
      <w:ind w:left="360"/>
      <w:contextualSpacing/>
    </w:pPr>
  </w:style>
  <w:style w:type="paragraph" w:styleId="23">
    <w:name w:val="List Bullet 2"/>
    <w:basedOn w:val="1"/>
    <w:unhideWhenUsed/>
    <w:qFormat/>
    <w:uiPriority w:val="99"/>
    <w:pPr>
      <w:numPr>
        <w:ilvl w:val="0"/>
        <w:numId w:val="6"/>
      </w:numPr>
      <w:contextualSpacing/>
    </w:pPr>
  </w:style>
  <w:style w:type="paragraph" w:styleId="24">
    <w:name w:val="footer"/>
    <w:basedOn w:val="1"/>
    <w:link w:val="136"/>
    <w:unhideWhenUsed/>
    <w:qFormat/>
    <w:uiPriority w:val="99"/>
    <w:pPr>
      <w:tabs>
        <w:tab w:val="center" w:pos="4680"/>
        <w:tab w:val="right" w:pos="9360"/>
      </w:tabs>
      <w:spacing w:after="0" w:line="240" w:lineRule="auto"/>
    </w:pPr>
  </w:style>
  <w:style w:type="paragraph" w:styleId="25">
    <w:name w:val="header"/>
    <w:basedOn w:val="1"/>
    <w:link w:val="135"/>
    <w:unhideWhenUsed/>
    <w:qFormat/>
    <w:uiPriority w:val="99"/>
    <w:pPr>
      <w:tabs>
        <w:tab w:val="center" w:pos="4680"/>
        <w:tab w:val="right" w:pos="9360"/>
      </w:tabs>
      <w:spacing w:after="0" w:line="240" w:lineRule="auto"/>
    </w:pPr>
  </w:style>
  <w:style w:type="paragraph" w:styleId="26">
    <w:name w:val="Subtitle"/>
    <w:basedOn w:val="1"/>
    <w:next w:val="1"/>
    <w:link w:val="142"/>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27">
    <w:name w:val="List"/>
    <w:basedOn w:val="1"/>
    <w:unhideWhenUsed/>
    <w:qFormat/>
    <w:uiPriority w:val="99"/>
    <w:pPr>
      <w:ind w:left="360" w:hanging="360"/>
      <w:contextualSpacing/>
    </w:pPr>
  </w:style>
  <w:style w:type="paragraph" w:styleId="28">
    <w:name w:val="Body Text 2"/>
    <w:basedOn w:val="1"/>
    <w:link w:val="145"/>
    <w:unhideWhenUsed/>
    <w:qFormat/>
    <w:uiPriority w:val="99"/>
    <w:pPr>
      <w:spacing w:after="120" w:line="480" w:lineRule="auto"/>
    </w:pPr>
  </w:style>
  <w:style w:type="paragraph" w:styleId="29">
    <w:name w:val="List Continue 2"/>
    <w:basedOn w:val="1"/>
    <w:unhideWhenUsed/>
    <w:qFormat/>
    <w:uiPriority w:val="99"/>
    <w:pPr>
      <w:spacing w:after="120"/>
      <w:ind w:left="720"/>
      <w:contextualSpacing/>
    </w:pPr>
  </w:style>
  <w:style w:type="paragraph" w:styleId="30">
    <w:name w:val="List Continue 3"/>
    <w:basedOn w:val="1"/>
    <w:unhideWhenUsed/>
    <w:qFormat/>
    <w:uiPriority w:val="99"/>
    <w:pPr>
      <w:spacing w:after="120"/>
      <w:ind w:left="1080"/>
      <w:contextualSpacing/>
    </w:pPr>
  </w:style>
  <w:style w:type="paragraph" w:styleId="31">
    <w:name w:val="Title"/>
    <w:basedOn w:val="1"/>
    <w:next w:val="1"/>
    <w:link w:val="141"/>
    <w:qFormat/>
    <w:uiPriority w:val="10"/>
    <w:pPr>
      <w:spacing w:after="300" w:line="240" w:lineRule="auto"/>
      <w:contextualSpacing/>
    </w:pPr>
    <w:rPr>
      <w:rFonts w:asciiTheme="majorHAnsi" w:hAnsiTheme="majorHAnsi" w:eastAsiaTheme="majorEastAsia" w:cstheme="majorBidi"/>
      <w:color w:val="000000"/>
      <w:spacing w:val="5"/>
      <w:kern w:val="28"/>
      <w:sz w:val="21"/>
      <w:szCs w:val="52"/>
    </w:rPr>
  </w:style>
  <w:style w:type="table" w:styleId="33">
    <w:name w:val="Table Grid"/>
    <w:basedOn w:val="32"/>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34">
    <w:name w:val="Light Shading"/>
    <w:basedOn w:val="32"/>
    <w:qFormat/>
    <w:uiPriority w:val="60"/>
    <w:pPr>
      <w:spacing w:after="0" w:line="240" w:lineRule="auto"/>
    </w:pPr>
    <w:rPr>
      <w:color w:val="000000" w:themeColor="text1" w:themeShade="BF"/>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left w:val="nil"/>
          <w:right w:val="nil"/>
          <w:insideH w:val="nil"/>
          <w:insideV w:val="nil"/>
        </w:tcBorders>
        <w:shd w:val="clear" w:color="auto" w:fill="BFBFBF" w:themeFill="text1" w:themeFillTint="3F"/>
      </w:tcPr>
    </w:tblStylePr>
  </w:style>
  <w:style w:type="table" w:styleId="35">
    <w:name w:val="Light Shading Accent 1"/>
    <w:basedOn w:val="32"/>
    <w:qFormat/>
    <w:uiPriority w:val="60"/>
    <w:pPr>
      <w:spacing w:after="0" w:line="240" w:lineRule="auto"/>
    </w:pPr>
    <w:rPr>
      <w:color w:val="376092" w:themeColor="accent1" w:themeShade="BF"/>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36">
    <w:name w:val="Light Shading Accent 2"/>
    <w:basedOn w:val="32"/>
    <w:qFormat/>
    <w:uiPriority w:val="60"/>
    <w:pPr>
      <w:spacing w:after="0" w:line="240" w:lineRule="auto"/>
    </w:pPr>
    <w:rPr>
      <w:color w:val="953735" w:themeColor="accent2" w:themeShade="BF"/>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left w:val="nil"/>
          <w:right w:val="nil"/>
          <w:insideH w:val="nil"/>
          <w:insideV w:val="nil"/>
        </w:tcBorders>
        <w:shd w:val="clear" w:color="auto" w:fill="EFD3D3" w:themeFill="accent2" w:themeFillTint="3F"/>
      </w:tcPr>
    </w:tblStylePr>
  </w:style>
  <w:style w:type="table" w:styleId="37">
    <w:name w:val="Light Shading Accent 3"/>
    <w:basedOn w:val="32"/>
    <w:qFormat/>
    <w:uiPriority w:val="60"/>
    <w:pPr>
      <w:spacing w:after="0" w:line="240" w:lineRule="auto"/>
    </w:pPr>
    <w:rPr>
      <w:color w:val="77933C" w:themeColor="accent3" w:themeShade="BF"/>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38">
    <w:name w:val="Light Shading Accent 4"/>
    <w:basedOn w:val="32"/>
    <w:qFormat/>
    <w:uiPriority w:val="60"/>
    <w:pPr>
      <w:spacing w:after="0" w:line="240" w:lineRule="auto"/>
    </w:pPr>
    <w:rPr>
      <w:color w:val="604A7B" w:themeColor="accent4" w:themeShade="BF"/>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39">
    <w:name w:val="Light Shading Accent 5"/>
    <w:basedOn w:val="32"/>
    <w:qFormat/>
    <w:uiPriority w:val="60"/>
    <w:pPr>
      <w:spacing w:after="0" w:line="240" w:lineRule="auto"/>
    </w:pPr>
    <w:rPr>
      <w:color w:val="31859C" w:themeColor="accent5" w:themeShade="BF"/>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left w:val="nil"/>
          <w:right w:val="nil"/>
          <w:insideH w:val="nil"/>
          <w:insideV w:val="nil"/>
        </w:tcBorders>
        <w:shd w:val="clear" w:color="auto" w:fill="D2EAF0" w:themeFill="accent5" w:themeFillTint="3F"/>
      </w:tcPr>
    </w:tblStylePr>
  </w:style>
  <w:style w:type="table" w:styleId="40">
    <w:name w:val="Light Shading Accent 6"/>
    <w:basedOn w:val="32"/>
    <w:qFormat/>
    <w:uiPriority w:val="60"/>
    <w:pPr>
      <w:spacing w:after="0" w:line="240" w:lineRule="auto"/>
    </w:pPr>
    <w:rPr>
      <w:color w:val="E46C0A" w:themeColor="accent6" w:themeShade="BF"/>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left w:val="nil"/>
          <w:right w:val="nil"/>
          <w:insideH w:val="nil"/>
          <w:insideV w:val="nil"/>
        </w:tcBorders>
        <w:shd w:val="clear" w:color="auto" w:fill="FDE5D1" w:themeFill="accent6" w:themeFillTint="3F"/>
      </w:tcPr>
    </w:tblStylePr>
  </w:style>
  <w:style w:type="table" w:styleId="41">
    <w:name w:val="Light List"/>
    <w:basedOn w:val="32"/>
    <w:qFormat/>
    <w:uiPriority w:val="61"/>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42">
    <w:name w:val="Light List Accent 1"/>
    <w:basedOn w:val="32"/>
    <w:qFormat/>
    <w:uiPriority w:val="61"/>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43">
    <w:name w:val="Light List Accent 2"/>
    <w:basedOn w:val="32"/>
    <w:qFormat/>
    <w:uiPriority w:val="61"/>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44">
    <w:name w:val="Light List Accent 3"/>
    <w:basedOn w:val="32"/>
    <w:qFormat/>
    <w:uiPriority w:val="61"/>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45">
    <w:name w:val="Light List Accent 4"/>
    <w:basedOn w:val="32"/>
    <w:qFormat/>
    <w:uiPriority w:val="61"/>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46">
    <w:name w:val="Light List Accent 5"/>
    <w:basedOn w:val="32"/>
    <w:qFormat/>
    <w:uiPriority w:val="61"/>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47">
    <w:name w:val="Light List Accent 6"/>
    <w:basedOn w:val="32"/>
    <w:qFormat/>
    <w:uiPriority w:val="61"/>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48">
    <w:name w:val="Light Grid"/>
    <w:basedOn w:val="32"/>
    <w:qFormat/>
    <w:uiPriority w:val="62"/>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49">
    <w:name w:val="Light Grid Accent 1"/>
    <w:basedOn w:val="32"/>
    <w:qFormat/>
    <w:uiPriority w:val="62"/>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50">
    <w:name w:val="Light Grid Accent 2"/>
    <w:basedOn w:val="32"/>
    <w:qFormat/>
    <w:uiPriority w:val="62"/>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51">
    <w:name w:val="Light Grid Accent 3"/>
    <w:basedOn w:val="32"/>
    <w:qFormat/>
    <w:uiPriority w:val="62"/>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52">
    <w:name w:val="Light Grid Accent 4"/>
    <w:basedOn w:val="32"/>
    <w:qFormat/>
    <w:uiPriority w:val="62"/>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53">
    <w:name w:val="Light Grid Accent 5"/>
    <w:basedOn w:val="32"/>
    <w:qFormat/>
    <w:uiPriority w:val="62"/>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54">
    <w:name w:val="Light Grid Accent 6"/>
    <w:basedOn w:val="32"/>
    <w:qFormat/>
    <w:uiPriority w:val="62"/>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55">
    <w:name w:val="Medium Shading 1"/>
    <w:basedOn w:val="32"/>
    <w:qFormat/>
    <w:uiPriority w:val="63"/>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BFBFBF" w:themeFill="text1" w:themeFillTint="3F"/>
      </w:tcPr>
    </w:tblStylePr>
    <w:tblStylePr w:type="band1Horz">
      <w:tblPr/>
      <w:tcPr>
        <w:tcBorders>
          <w:insideH w:val="nil"/>
          <w:insideV w:val="nil"/>
        </w:tcBorders>
        <w:shd w:val="clear" w:color="auto" w:fill="BFBFBF" w:themeFill="text1" w:themeFillTint="3F"/>
      </w:tcPr>
    </w:tblStylePr>
    <w:tblStylePr w:type="band2Horz">
      <w:tblPr/>
      <w:tcPr>
        <w:tcBorders>
          <w:insideH w:val="nil"/>
          <w:insideV w:val="nil"/>
        </w:tcBorders>
      </w:tcPr>
    </w:tblStylePr>
  </w:style>
  <w:style w:type="table" w:styleId="56">
    <w:name w:val="Medium Shading 1 Accent 1"/>
    <w:basedOn w:val="32"/>
    <w:qFormat/>
    <w:uiPriority w:val="63"/>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57">
    <w:name w:val="Medium Shading 1 Accent 2"/>
    <w:basedOn w:val="32"/>
    <w:qFormat/>
    <w:uiPriority w:val="63"/>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3" w:themeFill="accent2" w:themeFillTint="3F"/>
      </w:tcPr>
    </w:tblStylePr>
    <w:tblStylePr w:type="band1Horz">
      <w:tblPr/>
      <w:tcPr>
        <w:tcBorders>
          <w:insideH w:val="nil"/>
          <w:insideV w:val="nil"/>
        </w:tcBorders>
        <w:shd w:val="clear" w:color="auto" w:fill="EFD3D3" w:themeFill="accent2" w:themeFillTint="3F"/>
      </w:tcPr>
    </w:tblStylePr>
    <w:tblStylePr w:type="band2Horz">
      <w:tblPr/>
      <w:tcPr>
        <w:tcBorders>
          <w:insideH w:val="nil"/>
          <w:insideV w:val="nil"/>
        </w:tcBorders>
      </w:tcPr>
    </w:tblStylePr>
  </w:style>
  <w:style w:type="table" w:styleId="58">
    <w:name w:val="Medium Shading 1 Accent 3"/>
    <w:basedOn w:val="32"/>
    <w:qFormat/>
    <w:uiPriority w:val="63"/>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59">
    <w:name w:val="Medium Shading 1 Accent 4"/>
    <w:basedOn w:val="32"/>
    <w:qFormat/>
    <w:uiPriority w:val="63"/>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60">
    <w:name w:val="Medium Shading 1 Accent 5"/>
    <w:basedOn w:val="32"/>
    <w:qFormat/>
    <w:uiPriority w:val="63"/>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0" w:themeFill="accent5" w:themeFillTint="3F"/>
      </w:tcPr>
    </w:tblStylePr>
    <w:tblStylePr w:type="band1Horz">
      <w:tblPr/>
      <w:tcPr>
        <w:tcBorders>
          <w:insideH w:val="nil"/>
          <w:insideV w:val="nil"/>
        </w:tcBorders>
        <w:shd w:val="clear" w:color="auto" w:fill="D2EAF0" w:themeFill="accent5" w:themeFillTint="3F"/>
      </w:tcPr>
    </w:tblStylePr>
    <w:tblStylePr w:type="band2Horz">
      <w:tblPr/>
      <w:tcPr>
        <w:tcBorders>
          <w:insideH w:val="nil"/>
          <w:insideV w:val="nil"/>
        </w:tcBorders>
      </w:tcPr>
    </w:tblStylePr>
  </w:style>
  <w:style w:type="table" w:styleId="61">
    <w:name w:val="Medium Shading 1 Accent 6"/>
    <w:basedOn w:val="32"/>
    <w:qFormat/>
    <w:uiPriority w:val="63"/>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5D1" w:themeFill="accent6" w:themeFillTint="3F"/>
      </w:tcPr>
    </w:tblStylePr>
    <w:tblStylePr w:type="band1Horz">
      <w:tblPr/>
      <w:tcPr>
        <w:tcBorders>
          <w:insideH w:val="nil"/>
          <w:insideV w:val="nil"/>
        </w:tcBorders>
        <w:shd w:val="clear" w:color="auto" w:fill="FDE5D1" w:themeFill="accent6" w:themeFillTint="3F"/>
      </w:tcPr>
    </w:tblStylePr>
    <w:tblStylePr w:type="band2Horz">
      <w:tblPr/>
      <w:tcPr>
        <w:tcBorders>
          <w:insideH w:val="nil"/>
          <w:insideV w:val="nil"/>
        </w:tcBorders>
      </w:tcPr>
    </w:tblStylePr>
  </w:style>
  <w:style w:type="table" w:styleId="62">
    <w:name w:val="Medium Shading 2"/>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3">
    <w:name w:val="Medium Shading 2 Accent 1"/>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4">
    <w:name w:val="Medium Shading 2 Accent 2"/>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5">
    <w:name w:val="Medium Shading 2 Accent 3"/>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6">
    <w:name w:val="Medium Shading 2 Accent 4"/>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7">
    <w:name w:val="Medium Shading 2 Accent 5"/>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8">
    <w:name w:val="Medium Shading 2 Accent 6"/>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9">
    <w:name w:val="Medium List 1"/>
    <w:basedOn w:val="32"/>
    <w:qFormat/>
    <w:uiPriority w:val="65"/>
    <w:pPr>
      <w:spacing w:after="0" w:line="240" w:lineRule="auto"/>
    </w:pPr>
    <w:rPr>
      <w:color w:val="000000" w:themeColor="text1"/>
      <w14:textFill>
        <w14:solidFill>
          <w14:schemeClr w14:val="tx1"/>
        </w14:solidFill>
      </w14:textFill>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14:textFill>
          <w14:solidFill>
            <w14:schemeClr w14:val="tx2"/>
          </w14:solidFill>
        </w14:textFill>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BFBFBF" w:themeFill="text1" w:themeFillTint="3F"/>
      </w:tcPr>
    </w:tblStylePr>
    <w:tblStylePr w:type="band1Horz">
      <w:tblPr/>
      <w:tcPr>
        <w:shd w:val="clear" w:color="auto" w:fill="BFBFBF" w:themeFill="text1" w:themeFillTint="3F"/>
      </w:tcPr>
    </w:tblStylePr>
  </w:style>
  <w:style w:type="table" w:styleId="70">
    <w:name w:val="Medium List 1 Accent 1"/>
    <w:basedOn w:val="32"/>
    <w:qFormat/>
    <w:uiPriority w:val="65"/>
    <w:pPr>
      <w:spacing w:after="0" w:line="240" w:lineRule="auto"/>
    </w:pPr>
    <w:rPr>
      <w:color w:val="000000" w:themeColor="text1"/>
      <w14:textFill>
        <w14:solidFill>
          <w14:schemeClr w14:val="tx1"/>
        </w14:solidFill>
      </w14:textFill>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14:textFill>
          <w14:solidFill>
            <w14:schemeClr w14:val="tx2"/>
          </w14:solidFill>
        </w14:textFill>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71">
    <w:name w:val="Medium List 1 Accent 2"/>
    <w:basedOn w:val="32"/>
    <w:qFormat/>
    <w:uiPriority w:val="65"/>
    <w:pPr>
      <w:spacing w:after="0" w:line="240" w:lineRule="auto"/>
    </w:pPr>
    <w:rPr>
      <w:color w:val="000000" w:themeColor="text1"/>
      <w14:textFill>
        <w14:solidFill>
          <w14:schemeClr w14:val="tx1"/>
        </w14:solidFill>
      </w14:textFill>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14:textFill>
          <w14:solidFill>
            <w14:schemeClr w14:val="tx2"/>
          </w14:solidFill>
        </w14:textFill>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3" w:themeFill="accent2" w:themeFillTint="3F"/>
      </w:tcPr>
    </w:tblStylePr>
    <w:tblStylePr w:type="band1Horz">
      <w:tblPr/>
      <w:tcPr>
        <w:shd w:val="clear" w:color="auto" w:fill="EFD3D3" w:themeFill="accent2" w:themeFillTint="3F"/>
      </w:tcPr>
    </w:tblStylePr>
  </w:style>
  <w:style w:type="table" w:styleId="72">
    <w:name w:val="Medium List 1 Accent 3"/>
    <w:basedOn w:val="32"/>
    <w:qFormat/>
    <w:uiPriority w:val="65"/>
    <w:pPr>
      <w:spacing w:after="0" w:line="240" w:lineRule="auto"/>
    </w:pPr>
    <w:rPr>
      <w:color w:val="000000" w:themeColor="text1"/>
      <w14:textFill>
        <w14:solidFill>
          <w14:schemeClr w14:val="tx1"/>
        </w14:solidFill>
      </w14:textFill>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14:textFill>
          <w14:solidFill>
            <w14:schemeClr w14:val="tx2"/>
          </w14:solidFill>
        </w14:textFill>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73">
    <w:name w:val="Medium List 1 Accent 4"/>
    <w:basedOn w:val="32"/>
    <w:qFormat/>
    <w:uiPriority w:val="65"/>
    <w:pPr>
      <w:spacing w:after="0" w:line="240" w:lineRule="auto"/>
    </w:pPr>
    <w:rPr>
      <w:color w:val="000000" w:themeColor="text1"/>
      <w14:textFill>
        <w14:solidFill>
          <w14:schemeClr w14:val="tx1"/>
        </w14:solidFill>
      </w14:textFill>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14:textFill>
          <w14:solidFill>
            <w14:schemeClr w14:val="tx2"/>
          </w14:solidFill>
        </w14:textFill>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74">
    <w:name w:val="Medium List 1 Accent 5"/>
    <w:basedOn w:val="32"/>
    <w:qFormat/>
    <w:uiPriority w:val="65"/>
    <w:pPr>
      <w:spacing w:after="0" w:line="240" w:lineRule="auto"/>
    </w:pPr>
    <w:rPr>
      <w:color w:val="000000" w:themeColor="text1"/>
      <w14:textFill>
        <w14:solidFill>
          <w14:schemeClr w14:val="tx1"/>
        </w14:solidFill>
      </w14:textFill>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14:textFill>
          <w14:solidFill>
            <w14:schemeClr w14:val="tx2"/>
          </w14:solidFill>
        </w14:textFill>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0" w:themeFill="accent5" w:themeFillTint="3F"/>
      </w:tcPr>
    </w:tblStylePr>
    <w:tblStylePr w:type="band1Horz">
      <w:tblPr/>
      <w:tcPr>
        <w:shd w:val="clear" w:color="auto" w:fill="D2EAF0" w:themeFill="accent5" w:themeFillTint="3F"/>
      </w:tcPr>
    </w:tblStylePr>
  </w:style>
  <w:style w:type="table" w:styleId="75">
    <w:name w:val="Medium List 1 Accent 6"/>
    <w:basedOn w:val="32"/>
    <w:qFormat/>
    <w:uiPriority w:val="65"/>
    <w:pPr>
      <w:spacing w:after="0" w:line="240" w:lineRule="auto"/>
    </w:pPr>
    <w:rPr>
      <w:color w:val="000000" w:themeColor="text1"/>
      <w14:textFill>
        <w14:solidFill>
          <w14:schemeClr w14:val="tx1"/>
        </w14:solidFill>
      </w14:textFill>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14:textFill>
          <w14:solidFill>
            <w14:schemeClr w14:val="tx2"/>
          </w14:solidFill>
        </w14:textFill>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5D1" w:themeFill="accent6" w:themeFillTint="3F"/>
      </w:tcPr>
    </w:tblStylePr>
    <w:tblStylePr w:type="band1Horz">
      <w:tblPr/>
      <w:tcPr>
        <w:shd w:val="clear" w:color="auto" w:fill="FDE5D1" w:themeFill="accent6" w:themeFillTint="3F"/>
      </w:tcPr>
    </w:tblStylePr>
  </w:style>
  <w:style w:type="table" w:styleId="76">
    <w:name w:val="Medium List 2"/>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top w:val="nil"/>
          <w:bottom w:val="nil"/>
          <w:insideH w:val="nil"/>
          <w:insideV w:val="nil"/>
        </w:tcBorders>
        <w:shd w:val="clear" w:color="auto" w:fill="BFBFBF"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77">
    <w:name w:val="Medium List 2 Accent 1"/>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78">
    <w:name w:val="Medium List 2 Accent 2"/>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top w:val="nil"/>
          <w:bottom w:val="nil"/>
          <w:insideH w:val="nil"/>
          <w:insideV w:val="nil"/>
        </w:tcBorders>
        <w:shd w:val="clear" w:color="auto" w:fill="EFD3D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79">
    <w:name w:val="Medium List 2 Accent 3"/>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80">
    <w:name w:val="Medium List 2 Accent 4"/>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81">
    <w:name w:val="Medium List 2 Accent 5"/>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top w:val="nil"/>
          <w:bottom w:val="nil"/>
          <w:insideH w:val="nil"/>
          <w:insideV w:val="nil"/>
        </w:tcBorders>
        <w:shd w:val="clear" w:color="auto" w:fill="D2EA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82">
    <w:name w:val="Medium List 2 Accent 6"/>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top w:val="nil"/>
          <w:bottom w:val="nil"/>
          <w:insideH w:val="nil"/>
          <w:insideV w:val="nil"/>
        </w:tcBorders>
        <w:shd w:val="clear" w:color="auto" w:fill="FDE5D1"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83">
    <w:name w:val="Medium Grid 1"/>
    <w:basedOn w:val="32"/>
    <w:qFormat/>
    <w:uiPriority w:val="67"/>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CellMar>
        <w:top w:w="0" w:type="dxa"/>
        <w:left w:w="108" w:type="dxa"/>
        <w:bottom w:w="0" w:type="dxa"/>
        <w:right w:w="108" w:type="dxa"/>
      </w:tblCellMar>
    </w:tblPr>
    <w:tcPr>
      <w:shd w:val="clear" w:color="auto" w:fill="BFBFBF" w:themeFill="text1" w:themeFillTint="3F"/>
    </w:tcPr>
    <w:tblStylePr w:type="firstRow">
      <w:rPr>
        <w:b/>
        <w:bCs/>
      </w:rPr>
    </w:tblStylePr>
    <w:tblStylePr w:type="lastRow">
      <w:rPr>
        <w:b/>
        <w:bCs/>
      </w:rPr>
      <w:tblPr/>
      <w:tcPr>
        <w:tcBorders>
          <w:top w:val="single" w:color="3F3F3F" w:themeColor="text1" w:themeTint="BF" w:sz="18" w:space="0"/>
        </w:tcBorders>
      </w:tcPr>
    </w:tblStylePr>
    <w:tblStylePr w:type="firstCol">
      <w:rPr>
        <w:b/>
        <w:bCs/>
      </w:rPr>
    </w:tblStylePr>
    <w:tblStylePr w:type="lastCol">
      <w:rPr>
        <w:b/>
        <w:bCs/>
      </w:r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84">
    <w:name w:val="Medium Grid 1 Accent 1"/>
    <w:basedOn w:val="32"/>
    <w:qFormat/>
    <w:uiPriority w:val="67"/>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85">
    <w:name w:val="Medium Grid 1 Accent 2"/>
    <w:basedOn w:val="32"/>
    <w:qFormat/>
    <w:uiPriority w:val="67"/>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3"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86">
    <w:name w:val="Medium Grid 1 Accent 3"/>
    <w:basedOn w:val="32"/>
    <w:qFormat/>
    <w:uiPriority w:val="67"/>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4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87">
    <w:name w:val="Medium Grid 1 Accent 4"/>
    <w:basedOn w:val="32"/>
    <w:qFormat/>
    <w:uiPriority w:val="67"/>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88">
    <w:name w:val="Medium Grid 1 Accent 5"/>
    <w:basedOn w:val="32"/>
    <w:qFormat/>
    <w:uiPriority w:val="67"/>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0"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89">
    <w:name w:val="Medium Grid 1 Accent 6"/>
    <w:basedOn w:val="32"/>
    <w:qFormat/>
    <w:uiPriority w:val="67"/>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5D1"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90">
    <w:name w:val="Medium Grid 2"/>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BFBFBF" w:themeFill="text1" w:themeFillTint="3F"/>
    </w:tcPr>
    <w:tblStylePr w:type="firstRow">
      <w:rPr>
        <w:b/>
        <w:bCs/>
        <w:color w:val="000000" w:themeColor="text1"/>
        <w14:textFill>
          <w14:solidFill>
            <w14:schemeClr w14:val="tx1"/>
          </w14:solidFill>
        </w14:textFill>
      </w:rPr>
      <w:tblPr/>
      <w:tcPr>
        <w:shd w:val="clear" w:color="auto" w:fill="E5E5E5" w:themeFill="tex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7F7F7F" w:themeFill="text1" w:themeFillTint="7F"/>
      </w:tcPr>
    </w:tblStylePr>
    <w:tblStylePr w:type="band1Horz">
      <w:tblPr/>
      <w:tcPr>
        <w:tcBorders>
          <w:insideH w:val="single" w:sz="6" w:space="0"/>
          <w:insideV w:val="single" w:sz="6" w:space="0"/>
        </w:tcBorders>
        <w:shd w:val="clear" w:color="auto" w:fill="7F7F7F" w:themeFill="text1" w:themeFillTint="7F"/>
      </w:tcPr>
    </w:tblStylePr>
    <w:tblStylePr w:type="nwCell">
      <w:tblPr/>
      <w:tcPr>
        <w:shd w:val="clear" w:color="auto" w:fill="FFFFFF" w:themeFill="background1"/>
      </w:tcPr>
    </w:tblStylePr>
  </w:style>
  <w:style w:type="table" w:styleId="91">
    <w:name w:val="Medium Grid 2 Accent 1"/>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14:textFill>
          <w14:solidFill>
            <w14:schemeClr w14:val="tx1"/>
          </w14:solidFill>
        </w14:textFill>
      </w:rPr>
      <w:tblPr/>
      <w:tcPr>
        <w:shd w:val="clear" w:color="auto" w:fill="EDF2F8" w:themeFill="accen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C0DE" w:themeFill="accent1" w:themeFillTint="7F"/>
      </w:tcPr>
    </w:tblStylePr>
    <w:tblStylePr w:type="band1Horz">
      <w:tblPr/>
      <w:tcPr>
        <w:tcBorders>
          <w:insideH w:val="single" w:sz="6" w:space="0"/>
          <w:insideV w:val="single" w:sz="6" w:space="0"/>
        </w:tcBorders>
        <w:shd w:val="clear" w:color="auto" w:fill="A7C0DE" w:themeFill="accent1" w:themeFillTint="7F"/>
      </w:tcPr>
    </w:tblStylePr>
    <w:tblStylePr w:type="nwCell">
      <w:tblPr/>
      <w:tcPr>
        <w:shd w:val="clear" w:color="auto" w:fill="FFFFFF" w:themeFill="background1"/>
      </w:tcPr>
    </w:tblStylePr>
  </w:style>
  <w:style w:type="table" w:styleId="92">
    <w:name w:val="Medium Grid 2 Accent 2"/>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3" w:themeFill="accent2" w:themeFillTint="3F"/>
    </w:tcPr>
    <w:tblStylePr w:type="firstRow">
      <w:rPr>
        <w:b/>
        <w:bCs/>
        <w:color w:val="000000" w:themeColor="text1"/>
        <w14:textFill>
          <w14:solidFill>
            <w14:schemeClr w14:val="tx1"/>
          </w14:solidFill>
        </w14:textFill>
      </w:rPr>
      <w:tblPr/>
      <w:tcPr>
        <w:shd w:val="clear" w:color="auto" w:fill="F8EDED" w:themeFill="accent2"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insideV w:val="single" w:sz="6" w:space="0"/>
        </w:tcBorders>
        <w:shd w:val="clear" w:color="auto" w:fill="DFA7A6" w:themeFill="accent2" w:themeFillTint="7F"/>
      </w:tcPr>
    </w:tblStylePr>
    <w:tblStylePr w:type="nwCell">
      <w:tblPr/>
      <w:tcPr>
        <w:shd w:val="clear" w:color="auto" w:fill="FFFFFF" w:themeFill="background1"/>
      </w:tcPr>
    </w:tblStylePr>
  </w:style>
  <w:style w:type="table" w:styleId="93">
    <w:name w:val="Medium Grid 2 Accent 3"/>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14:textFill>
          <w14:solidFill>
            <w14:schemeClr w14:val="tx1"/>
          </w14:solidFill>
        </w14:textFill>
      </w:rPr>
      <w:tblPr/>
      <w:tcPr>
        <w:shd w:val="clear" w:color="auto" w:fill="F5F8EE" w:themeFill="accent3"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insideV w:val="single" w:sz="6" w:space="0"/>
        </w:tcBorders>
        <w:shd w:val="clear" w:color="auto" w:fill="CDDDAC" w:themeFill="accent3" w:themeFillTint="7F"/>
      </w:tcPr>
    </w:tblStylePr>
    <w:tblStylePr w:type="nwCell">
      <w:tblPr/>
      <w:tcPr>
        <w:shd w:val="clear" w:color="auto" w:fill="FFFFFF" w:themeFill="background1"/>
      </w:tcPr>
    </w:tblStylePr>
  </w:style>
  <w:style w:type="table" w:styleId="94">
    <w:name w:val="Medium Grid 2 Accent 4"/>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14:textFill>
          <w14:solidFill>
            <w14:schemeClr w14:val="tx1"/>
          </w14:solidFill>
        </w14:textFill>
      </w:rPr>
      <w:tblPr/>
      <w:tcPr>
        <w:shd w:val="clear" w:color="auto" w:fill="F2EFF5" w:themeFill="accent4"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insideV w:val="single" w:sz="6" w:space="0"/>
        </w:tcBorders>
        <w:shd w:val="clear" w:color="auto" w:fill="BFB1D0" w:themeFill="accent4" w:themeFillTint="7F"/>
      </w:tcPr>
    </w:tblStylePr>
    <w:tblStylePr w:type="nwCell">
      <w:tblPr/>
      <w:tcPr>
        <w:shd w:val="clear" w:color="auto" w:fill="FFFFFF" w:themeFill="background1"/>
      </w:tcPr>
    </w:tblStylePr>
  </w:style>
  <w:style w:type="table" w:styleId="95">
    <w:name w:val="Medium Grid 2 Accent 5"/>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0" w:themeFill="accent5" w:themeFillTint="3F"/>
    </w:tcPr>
    <w:tblStylePr w:type="firstRow">
      <w:rPr>
        <w:b/>
        <w:bCs/>
        <w:color w:val="000000" w:themeColor="text1"/>
        <w14:textFill>
          <w14:solidFill>
            <w14:schemeClr w14:val="tx1"/>
          </w14:solidFill>
        </w14:textFill>
      </w:rPr>
      <w:tblPr/>
      <w:tcPr>
        <w:shd w:val="clear" w:color="auto" w:fill="EDF6F9" w:themeFill="accent5"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insideV w:val="single" w:sz="6" w:space="0"/>
        </w:tcBorders>
        <w:shd w:val="clear" w:color="auto" w:fill="A5D5E2" w:themeFill="accent5" w:themeFillTint="7F"/>
      </w:tcPr>
    </w:tblStylePr>
    <w:tblStylePr w:type="nwCell">
      <w:tblPr/>
      <w:tcPr>
        <w:shd w:val="clear" w:color="auto" w:fill="FFFFFF" w:themeFill="background1"/>
      </w:tcPr>
    </w:tblStylePr>
  </w:style>
  <w:style w:type="table" w:styleId="96">
    <w:name w:val="Medium Grid 2 Accent 6"/>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5D1" w:themeFill="accent6" w:themeFillTint="3F"/>
    </w:tcPr>
    <w:tblStylePr w:type="firstRow">
      <w:rPr>
        <w:b/>
        <w:bCs/>
        <w:color w:val="000000" w:themeColor="text1"/>
        <w14:textFill>
          <w14:solidFill>
            <w14:schemeClr w14:val="tx1"/>
          </w14:solidFill>
        </w14:textFill>
      </w:rPr>
      <w:tblPr/>
      <w:tcPr>
        <w:shd w:val="clear" w:color="auto" w:fill="FEF4EC" w:themeFill="accent6"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insideV w:val="single" w:sz="6" w:space="0"/>
        </w:tcBorders>
        <w:shd w:val="clear" w:color="auto" w:fill="FBCAA2" w:themeFill="accent6" w:themeFillTint="7F"/>
      </w:tcPr>
    </w:tblStylePr>
    <w:tblStylePr w:type="nwCell">
      <w:tblPr/>
      <w:tcPr>
        <w:shd w:val="clear" w:color="auto" w:fill="FFFFFF" w:themeFill="background1"/>
      </w:tcPr>
    </w:tblStylePr>
  </w:style>
  <w:style w:type="table" w:styleId="97">
    <w:name w:val="Medium Grid 3"/>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BFBFBF" w:themeFill="tex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98">
    <w:name w:val="Medium Grid 3 Accent 1"/>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99">
    <w:name w:val="Medium Grid 3 Accent 2"/>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3" w:themeFill="accent2"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00">
    <w:name w:val="Medium Grid 3 Accent 3"/>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01">
    <w:name w:val="Medium Grid 3 Accent 4"/>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02">
    <w:name w:val="Medium Grid 3 Accent 5"/>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0" w:themeFill="accent5"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03">
    <w:name w:val="Medium Grid 3 Accent 6"/>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5D1" w:themeFill="accent6"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04">
    <w:name w:val="Dark List"/>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05">
    <w:name w:val="Dark List Accent 1"/>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blPr/>
      <w:tcPr>
        <w:tcBorders>
          <w:top w:val="nil"/>
          <w:left w:val="nil"/>
          <w:bottom w:val="nil"/>
          <w:right w:val="nil"/>
          <w:insideH w:val="nil"/>
          <w:insideV w:val="nil"/>
        </w:tcBorders>
        <w:shd w:val="clear" w:color="auto" w:fill="366091" w:themeFill="accent1" w:themeFillShade="BF"/>
      </w:tcPr>
    </w:tblStylePr>
    <w:tblStylePr w:type="band1Horz">
      <w:tblPr/>
      <w:tcPr>
        <w:tcBorders>
          <w:top w:val="nil"/>
          <w:left w:val="nil"/>
          <w:bottom w:val="nil"/>
          <w:right w:val="nil"/>
          <w:insideH w:val="nil"/>
          <w:insideV w:val="nil"/>
        </w:tcBorders>
        <w:shd w:val="clear" w:color="auto" w:fill="366091" w:themeFill="accent1" w:themeFillShade="BF"/>
      </w:tcPr>
    </w:tblStylePr>
  </w:style>
  <w:style w:type="table" w:styleId="106">
    <w:name w:val="Dark List Accent 2"/>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blPr/>
      <w:tcPr>
        <w:tcBorders>
          <w:top w:val="nil"/>
          <w:left w:val="nil"/>
          <w:bottom w:val="nil"/>
          <w:right w:val="nil"/>
          <w:insideH w:val="nil"/>
          <w:insideV w:val="nil"/>
        </w:tcBorders>
        <w:shd w:val="clear" w:color="auto" w:fill="943734" w:themeFill="accent2" w:themeFillShade="BF"/>
      </w:tcPr>
    </w:tblStylePr>
    <w:tblStylePr w:type="band1Horz">
      <w:tblPr/>
      <w:tcPr>
        <w:tcBorders>
          <w:top w:val="nil"/>
          <w:left w:val="nil"/>
          <w:bottom w:val="nil"/>
          <w:right w:val="nil"/>
          <w:insideH w:val="nil"/>
          <w:insideV w:val="nil"/>
        </w:tcBorders>
        <w:shd w:val="clear" w:color="auto" w:fill="943734" w:themeFill="accent2" w:themeFillShade="BF"/>
      </w:tcPr>
    </w:tblStylePr>
  </w:style>
  <w:style w:type="table" w:styleId="107">
    <w:name w:val="Dark List Accent 3"/>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108">
    <w:name w:val="Dark List Accent 4"/>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109">
    <w:name w:val="Dark List Accent 5"/>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110">
    <w:name w:val="Dark List Accent 6"/>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blPr/>
      <w:tcPr>
        <w:tcBorders>
          <w:top w:val="nil"/>
          <w:left w:val="nil"/>
          <w:bottom w:val="nil"/>
          <w:right w:val="nil"/>
          <w:insideH w:val="nil"/>
          <w:insideV w:val="nil"/>
        </w:tcBorders>
        <w:shd w:val="clear" w:color="auto" w:fill="E36C09" w:themeFill="accent6" w:themeFillShade="BF"/>
      </w:tcPr>
    </w:tblStylePr>
    <w:tblStylePr w:type="band1Horz">
      <w:tblPr/>
      <w:tcPr>
        <w:tcBorders>
          <w:top w:val="nil"/>
          <w:left w:val="nil"/>
          <w:bottom w:val="nil"/>
          <w:right w:val="nil"/>
          <w:insideH w:val="nil"/>
          <w:insideV w:val="nil"/>
        </w:tcBorders>
        <w:shd w:val="clear" w:color="auto" w:fill="E36C09" w:themeFill="accent6" w:themeFillShade="BF"/>
      </w:tcPr>
    </w:tblStylePr>
  </w:style>
  <w:style w:type="table" w:styleId="111">
    <w:name w:val="Colorful Shading"/>
    <w:basedOn w:val="3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5E5E5"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2">
    <w:name w:val="Colorful Shading Accent 1"/>
    <w:basedOn w:val="3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B4D74" w:themeFill="accent1" w:themeFillShade="99"/>
      </w:tcPr>
    </w:tblStylePr>
    <w:tblStylePr w:type="band1Vert">
      <w:tblPr/>
      <w:tcPr>
        <w:shd w:val="clear" w:color="auto" w:fill="B8CCE4" w:themeFill="accent1" w:themeFillTint="66"/>
      </w:tcPr>
    </w:tblStylePr>
    <w:tblStylePr w:type="band1Horz">
      <w:tblPr/>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3">
    <w:name w:val="Colorful Shading Accent 2"/>
    <w:basedOn w:val="3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4">
    <w:name w:val="Colorful Shading Accent 3"/>
    <w:basedOn w:val="32"/>
    <w:qFormat/>
    <w:uiPriority w:val="71"/>
    <w:pPr>
      <w:spacing w:after="0" w:line="240" w:lineRule="auto"/>
    </w:pPr>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15">
    <w:name w:val="Colorful Shading Accent 4"/>
    <w:basedOn w:val="32"/>
    <w:qFormat/>
    <w:uiPriority w:val="71"/>
    <w:pPr>
      <w:spacing w:after="0" w:line="240" w:lineRule="auto"/>
    </w:pPr>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5"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4C3A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6">
    <w:name w:val="Colorful Shading Accent 5"/>
    <w:basedOn w:val="32"/>
    <w:qFormat/>
    <w:uiPriority w:val="71"/>
    <w:pPr>
      <w:spacing w:after="0" w:line="240" w:lineRule="auto"/>
    </w:pPr>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7">
    <w:name w:val="Colorful Shading Accent 6"/>
    <w:basedOn w:val="32"/>
    <w:qFormat/>
    <w:uiPriority w:val="71"/>
    <w:pPr>
      <w:spacing w:after="0" w:line="240" w:lineRule="auto"/>
    </w:pPr>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B65607"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8">
    <w:name w:val="Colorful List"/>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5E5E5" w:themeFill="tex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FBFBF" w:themeFill="text1" w:themeFillTint="3F"/>
      </w:tcPr>
    </w:tblStylePr>
    <w:tblStylePr w:type="band1Horz">
      <w:tblPr/>
      <w:tcPr>
        <w:shd w:val="clear" w:color="auto" w:fill="CCCCCC" w:themeFill="text1" w:themeFillTint="33"/>
      </w:tcPr>
    </w:tblStylePr>
  </w:style>
  <w:style w:type="table" w:styleId="119">
    <w:name w:val="Colorful List Accent 1"/>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120">
    <w:name w:val="Colorful List Accent 2"/>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3" w:themeFill="accent2" w:themeFillTint="3F"/>
      </w:tcPr>
    </w:tblStylePr>
    <w:tblStylePr w:type="band1Horz">
      <w:tblPr/>
      <w:tcPr>
        <w:shd w:val="clear" w:color="auto" w:fill="F2DBDB" w:themeFill="accent2" w:themeFillTint="33"/>
      </w:tcPr>
    </w:tblStylePr>
  </w:style>
  <w:style w:type="table" w:styleId="121">
    <w:name w:val="Colorful List Accent 3"/>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122">
    <w:name w:val="Colorful List Accent 4"/>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2EFF5" w:themeFill="accent4"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123">
    <w:name w:val="Colorful List Accent 5"/>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0" w:themeFill="accent5" w:themeFillTint="3F"/>
      </w:tcPr>
    </w:tblStylePr>
    <w:tblStylePr w:type="band1Horz">
      <w:tblPr/>
      <w:tcPr>
        <w:shd w:val="clear" w:color="auto" w:fill="DAEEF3" w:themeFill="accent5" w:themeFillTint="33"/>
      </w:tcPr>
    </w:tblStylePr>
  </w:style>
  <w:style w:type="table" w:styleId="124">
    <w:name w:val="Colorful List Accent 6"/>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5D1" w:themeFill="accent6" w:themeFillTint="3F"/>
      </w:tcPr>
    </w:tblStylePr>
    <w:tblStylePr w:type="band1Horz">
      <w:tblPr/>
      <w:tcPr>
        <w:shd w:val="clear" w:color="auto" w:fill="FDE9D9" w:themeFill="accent6" w:themeFillTint="33"/>
      </w:tcPr>
    </w:tblStylePr>
  </w:style>
  <w:style w:type="table" w:styleId="125">
    <w:name w:val="Colorful Grid"/>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14:textFill>
          <w14:solidFill>
            <w14:schemeClr w14:val="tx1"/>
          </w14:solidFill>
        </w14:textFill>
      </w:rPr>
      <w:tblPr/>
      <w:tcPr>
        <w:shd w:val="clear" w:color="auto" w:fill="999999" w:themeFill="text1" w:themeFillTint="66"/>
      </w:tcPr>
    </w:tblStylePr>
    <w:tblStylePr w:type="firstCol">
      <w:rPr>
        <w:color w:val="FFFFFF" w:themeColor="background1"/>
        <w14:textFill>
          <w14:solidFill>
            <w14:schemeClr w14:val="bg1"/>
          </w14:solidFill>
        </w14:textFill>
      </w:rPr>
      <w:tblPr/>
      <w:tcPr>
        <w:shd w:val="clear" w:color="auto" w:fill="000000" w:themeFill="text1" w:themeFillShade="BF"/>
      </w:tcPr>
    </w:tblStylePr>
    <w:tblStylePr w:type="lastCol">
      <w:rPr>
        <w:color w:val="FFFFFF" w:themeColor="background1"/>
        <w14:textFill>
          <w14:solidFill>
            <w14:schemeClr w14:val="bg1"/>
          </w14:solidFill>
        </w14:textFill>
      </w:rPr>
      <w:tblPr/>
      <w:tcPr>
        <w:shd w:val="clear" w:color="auto" w:fill="000000" w:themeFill="text1" w:themeFillShade="BF"/>
      </w:tc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126">
    <w:name w:val="Colorful Grid Accent 1"/>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14:textFill>
          <w14:solidFill>
            <w14:schemeClr w14:val="tx1"/>
          </w14:solidFill>
        </w14:textFill>
      </w:rPr>
      <w:tblPr/>
      <w:tcPr>
        <w:shd w:val="clear" w:color="auto" w:fill="B8CCE4" w:themeFill="accent1" w:themeFillTint="66"/>
      </w:tcPr>
    </w:tblStylePr>
    <w:tblStylePr w:type="firstCol">
      <w:rPr>
        <w:color w:val="FFFFFF" w:themeColor="background1"/>
        <w14:textFill>
          <w14:solidFill>
            <w14:schemeClr w14:val="bg1"/>
          </w14:solidFill>
        </w14:textFill>
      </w:rPr>
      <w:tblPr/>
      <w:tcPr>
        <w:shd w:val="clear" w:color="auto" w:fill="366091" w:themeFill="accent1" w:themeFillShade="BF"/>
      </w:tcPr>
    </w:tblStylePr>
    <w:tblStylePr w:type="lastCol">
      <w:rPr>
        <w:color w:val="FFFFFF" w:themeColor="background1"/>
        <w14:textFill>
          <w14:solidFill>
            <w14:schemeClr w14:val="bg1"/>
          </w14:solidFill>
        </w14:textFill>
      </w:rPr>
      <w:tblPr/>
      <w:tcPr>
        <w:shd w:val="clear" w:color="auto" w:fill="366091" w:themeFill="accent1" w:themeFillShade="BF"/>
      </w:tc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127">
    <w:name w:val="Colorful Grid Accent 2"/>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14:textFill>
          <w14:solidFill>
            <w14:schemeClr w14:val="tx1"/>
          </w14:solidFill>
        </w14:textFill>
      </w:rPr>
      <w:tblPr/>
      <w:tcPr>
        <w:shd w:val="clear" w:color="auto" w:fill="E5B8B7" w:themeFill="accent2" w:themeFillTint="66"/>
      </w:tcPr>
    </w:tblStylePr>
    <w:tblStylePr w:type="firstCol">
      <w:rPr>
        <w:color w:val="FFFFFF" w:themeColor="background1"/>
        <w14:textFill>
          <w14:solidFill>
            <w14:schemeClr w14:val="bg1"/>
          </w14:solidFill>
        </w14:textFill>
      </w:rPr>
      <w:tblPr/>
      <w:tcPr>
        <w:shd w:val="clear" w:color="auto" w:fill="943734" w:themeFill="accent2" w:themeFillShade="BF"/>
      </w:tcPr>
    </w:tblStylePr>
    <w:tblStylePr w:type="lastCol">
      <w:rPr>
        <w:color w:val="FFFFFF" w:themeColor="background1"/>
        <w14:textFill>
          <w14:solidFill>
            <w14:schemeClr w14:val="bg1"/>
          </w14:solidFill>
        </w14:textFill>
      </w:rPr>
      <w:tblPr/>
      <w:tcPr>
        <w:shd w:val="clear" w:color="auto" w:fill="9437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28">
    <w:name w:val="Colorful Grid Accent 3"/>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14:textFill>
          <w14:solidFill>
            <w14:schemeClr w14:val="tx1"/>
          </w14:solidFill>
        </w14:textFill>
      </w:rPr>
      <w:tblPr/>
      <w:tcPr>
        <w:shd w:val="clear" w:color="auto" w:fill="D6E3BC" w:themeFill="accent3" w:themeFillTint="66"/>
      </w:tcPr>
    </w:tblStylePr>
    <w:tblStylePr w:type="firstCol">
      <w:rPr>
        <w:color w:val="FFFFFF" w:themeColor="background1"/>
        <w14:textFill>
          <w14:solidFill>
            <w14:schemeClr w14:val="bg1"/>
          </w14:solidFill>
        </w14:textFill>
      </w:rPr>
      <w:tblPr/>
      <w:tcPr>
        <w:shd w:val="clear" w:color="auto" w:fill="76923C" w:themeFill="accent3" w:themeFillShade="BF"/>
      </w:tcPr>
    </w:tblStylePr>
    <w:tblStylePr w:type="lastCol">
      <w:rPr>
        <w:color w:val="FFFFFF" w:themeColor="background1"/>
        <w14:textFill>
          <w14:solidFill>
            <w14:schemeClr w14:val="bg1"/>
          </w14:solidFill>
        </w14:textFill>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29">
    <w:name w:val="Colorful Grid Accent 4"/>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14:textFill>
          <w14:solidFill>
            <w14:schemeClr w14:val="tx1"/>
          </w14:solidFill>
        </w14:textFill>
      </w:rPr>
      <w:tblPr/>
      <w:tcPr>
        <w:shd w:val="clear" w:color="auto" w:fill="CCC0D9" w:themeFill="accent4" w:themeFillTint="66"/>
      </w:tcPr>
    </w:tblStylePr>
    <w:tblStylePr w:type="firstCol">
      <w:rPr>
        <w:color w:val="FFFFFF" w:themeColor="background1"/>
        <w14:textFill>
          <w14:solidFill>
            <w14:schemeClr w14:val="bg1"/>
          </w14:solidFill>
        </w14:textFill>
      </w:rPr>
      <w:tblPr/>
      <w:tcPr>
        <w:shd w:val="clear" w:color="auto" w:fill="5F497A" w:themeFill="accent4" w:themeFillShade="BF"/>
      </w:tcPr>
    </w:tblStylePr>
    <w:tblStylePr w:type="lastCol">
      <w:rPr>
        <w:color w:val="FFFFFF" w:themeColor="background1"/>
        <w14:textFill>
          <w14:solidFill>
            <w14:schemeClr w14:val="bg1"/>
          </w14:solidFill>
        </w14:textFill>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30">
    <w:name w:val="Colorful Grid Accent 5"/>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14:textFill>
          <w14:solidFill>
            <w14:schemeClr w14:val="tx1"/>
          </w14:solidFill>
        </w14:textFill>
      </w:rPr>
      <w:tblPr/>
      <w:tcPr>
        <w:shd w:val="clear" w:color="auto" w:fill="B6DDE8" w:themeFill="accent5" w:themeFillTint="66"/>
      </w:tcPr>
    </w:tblStylePr>
    <w:tblStylePr w:type="firstCol">
      <w:rPr>
        <w:color w:val="FFFFFF" w:themeColor="background1"/>
        <w14:textFill>
          <w14:solidFill>
            <w14:schemeClr w14:val="bg1"/>
          </w14:solidFill>
        </w14:textFill>
      </w:rPr>
      <w:tblPr/>
      <w:tcPr>
        <w:shd w:val="clear" w:color="auto" w:fill="31849B" w:themeFill="accent5" w:themeFillShade="BF"/>
      </w:tcPr>
    </w:tblStylePr>
    <w:tblStylePr w:type="lastCol">
      <w:rPr>
        <w:color w:val="FFFFFF" w:themeColor="background1"/>
        <w14:textFill>
          <w14:solidFill>
            <w14:schemeClr w14:val="bg1"/>
          </w14:solidFill>
        </w14:textFill>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31">
    <w:name w:val="Colorful Grid Accent 6"/>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14:textFill>
          <w14:solidFill>
            <w14:schemeClr w14:val="tx1"/>
          </w14:solidFill>
        </w14:textFill>
      </w:rPr>
      <w:tblPr/>
      <w:tcPr>
        <w:shd w:val="clear" w:color="auto" w:fill="FBD4B4" w:themeFill="accent6" w:themeFillTint="66"/>
      </w:tcPr>
    </w:tblStylePr>
    <w:tblStylePr w:type="firstCol">
      <w:rPr>
        <w:color w:val="FFFFFF" w:themeColor="background1"/>
        <w14:textFill>
          <w14:solidFill>
            <w14:schemeClr w14:val="bg1"/>
          </w14:solidFill>
        </w14:textFill>
      </w:rPr>
      <w:tblPr/>
      <w:tcPr>
        <w:shd w:val="clear" w:color="auto" w:fill="E36C09" w:themeFill="accent6" w:themeFillShade="BF"/>
      </w:tcPr>
    </w:tblStylePr>
    <w:tblStylePr w:type="lastCol">
      <w:rPr>
        <w:color w:val="FFFFFF" w:themeColor="background1"/>
        <w14:textFill>
          <w14:solidFill>
            <w14:schemeClr w14:val="bg1"/>
          </w14:solidFill>
        </w14:textFill>
      </w:rPr>
      <w:tblPr/>
      <w:tcPr>
        <w:shd w:val="clear" w:color="auto" w:fill="E36C09"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133">
    <w:name w:val="Strong"/>
    <w:basedOn w:val="132"/>
    <w:qFormat/>
    <w:uiPriority w:val="22"/>
    <w:rPr>
      <w:b/>
      <w:bCs/>
    </w:rPr>
  </w:style>
  <w:style w:type="character" w:styleId="134">
    <w:name w:val="Emphasis"/>
    <w:basedOn w:val="132"/>
    <w:qFormat/>
    <w:uiPriority w:val="20"/>
    <w:rPr>
      <w:i/>
      <w:iCs/>
    </w:rPr>
  </w:style>
  <w:style w:type="character" w:customStyle="1" w:styleId="135">
    <w:name w:val="Header Char"/>
    <w:basedOn w:val="132"/>
    <w:link w:val="25"/>
    <w:qFormat/>
    <w:uiPriority w:val="99"/>
  </w:style>
  <w:style w:type="character" w:customStyle="1" w:styleId="136">
    <w:name w:val="Footer Char"/>
    <w:basedOn w:val="132"/>
    <w:link w:val="24"/>
    <w:qFormat/>
    <w:uiPriority w:val="99"/>
  </w:style>
  <w:style w:type="paragraph" w:styleId="137">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38">
    <w:name w:val="Heading 1 Char"/>
    <w:basedOn w:val="132"/>
    <w:link w:val="3"/>
    <w:qFormat/>
    <w:uiPriority w:val="9"/>
    <w:rPr>
      <w:rFonts w:asciiTheme="majorHAnsi" w:hAnsiTheme="majorHAnsi" w:eastAsiaTheme="majorEastAsia" w:cstheme="majorBidi"/>
      <w:b/>
      <w:bCs/>
      <w:color w:val="376092" w:themeColor="accent1" w:themeShade="BF"/>
      <w:sz w:val="28"/>
      <w:szCs w:val="28"/>
    </w:rPr>
  </w:style>
  <w:style w:type="character" w:customStyle="1" w:styleId="139">
    <w:name w:val="Heading 2 Char"/>
    <w:basedOn w:val="132"/>
    <w:link w:val="4"/>
    <w:qFormat/>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140">
    <w:name w:val="Heading 3 Char"/>
    <w:basedOn w:val="132"/>
    <w:link w:val="5"/>
    <w:qFormat/>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141">
    <w:name w:val="Title Char"/>
    <w:basedOn w:val="132"/>
    <w:link w:val="31"/>
    <w:qFormat/>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142">
    <w:name w:val="Subtitle Char"/>
    <w:basedOn w:val="132"/>
    <w:link w:val="26"/>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143">
    <w:name w:val="List Paragraph"/>
    <w:basedOn w:val="1"/>
    <w:qFormat/>
    <w:uiPriority w:val="34"/>
    <w:pPr>
      <w:ind w:left="720"/>
      <w:contextualSpacing/>
    </w:pPr>
  </w:style>
  <w:style w:type="character" w:customStyle="1" w:styleId="144">
    <w:name w:val="Body Text Char"/>
    <w:basedOn w:val="132"/>
    <w:link w:val="19"/>
    <w:qFormat/>
    <w:uiPriority w:val="99"/>
  </w:style>
  <w:style w:type="character" w:customStyle="1" w:styleId="145">
    <w:name w:val="Body Text 2 Char"/>
    <w:basedOn w:val="132"/>
    <w:link w:val="28"/>
    <w:qFormat/>
    <w:uiPriority w:val="99"/>
  </w:style>
  <w:style w:type="character" w:customStyle="1" w:styleId="146">
    <w:name w:val="Body Text 3 Char"/>
    <w:basedOn w:val="132"/>
    <w:link w:val="17"/>
    <w:qFormat/>
    <w:uiPriority w:val="99"/>
    <w:rPr>
      <w:sz w:val="16"/>
      <w:szCs w:val="16"/>
    </w:rPr>
  </w:style>
  <w:style w:type="character" w:customStyle="1" w:styleId="147">
    <w:name w:val="Macro Text Char"/>
    <w:basedOn w:val="132"/>
    <w:link w:val="2"/>
    <w:qFormat/>
    <w:uiPriority w:val="99"/>
    <w:rPr>
      <w:rFonts w:ascii="Courier" w:hAnsi="Courier"/>
      <w:sz w:val="20"/>
      <w:szCs w:val="20"/>
    </w:rPr>
  </w:style>
  <w:style w:type="paragraph" w:styleId="148">
    <w:name w:val="Quote"/>
    <w:basedOn w:val="1"/>
    <w:next w:val="1"/>
    <w:link w:val="149"/>
    <w:qFormat/>
    <w:uiPriority w:val="29"/>
    <w:rPr>
      <w:i/>
      <w:iCs/>
      <w:color w:val="000000" w:themeColor="text1"/>
      <w14:textFill>
        <w14:solidFill>
          <w14:schemeClr w14:val="tx1"/>
        </w14:solidFill>
      </w14:textFill>
    </w:rPr>
  </w:style>
  <w:style w:type="character" w:customStyle="1" w:styleId="149">
    <w:name w:val="Quote Char"/>
    <w:basedOn w:val="132"/>
    <w:link w:val="148"/>
    <w:qFormat/>
    <w:uiPriority w:val="29"/>
    <w:rPr>
      <w:i/>
      <w:iCs/>
      <w:color w:val="000000" w:themeColor="text1"/>
      <w14:textFill>
        <w14:solidFill>
          <w14:schemeClr w14:val="tx1"/>
        </w14:solidFill>
      </w14:textFill>
    </w:rPr>
  </w:style>
  <w:style w:type="character" w:customStyle="1" w:styleId="150">
    <w:name w:val="Heading 4 Char"/>
    <w:basedOn w:val="132"/>
    <w:link w:val="6"/>
    <w:semiHidden/>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151">
    <w:name w:val="Heading 5 Char"/>
    <w:basedOn w:val="132"/>
    <w:link w:val="7"/>
    <w:semiHidden/>
    <w:qFormat/>
    <w:uiPriority w:val="9"/>
    <w:rPr>
      <w:rFonts w:asciiTheme="majorHAnsi" w:hAnsiTheme="majorHAnsi" w:eastAsiaTheme="majorEastAsia" w:cstheme="majorBidi"/>
      <w:color w:val="254061" w:themeColor="accent1" w:themeShade="80"/>
    </w:rPr>
  </w:style>
  <w:style w:type="character" w:customStyle="1" w:styleId="152">
    <w:name w:val="Heading 6 Char"/>
    <w:basedOn w:val="132"/>
    <w:link w:val="8"/>
    <w:semiHidden/>
    <w:qFormat/>
    <w:uiPriority w:val="9"/>
    <w:rPr>
      <w:rFonts w:asciiTheme="majorHAnsi" w:hAnsiTheme="majorHAnsi" w:eastAsiaTheme="majorEastAsia" w:cstheme="majorBidi"/>
      <w:i/>
      <w:iCs/>
      <w:color w:val="254061" w:themeColor="accent1" w:themeShade="80"/>
    </w:rPr>
  </w:style>
  <w:style w:type="character" w:customStyle="1" w:styleId="153">
    <w:name w:val="Heading 7 Char"/>
    <w:basedOn w:val="132"/>
    <w:link w:val="9"/>
    <w:semiHidden/>
    <w:qFormat/>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154">
    <w:name w:val="Heading 8 Char"/>
    <w:basedOn w:val="132"/>
    <w:link w:val="10"/>
    <w:semiHidden/>
    <w:qFormat/>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155">
    <w:name w:val="Heading 9 Char"/>
    <w:basedOn w:val="132"/>
    <w:link w:val="11"/>
    <w:semiHidden/>
    <w:qFormat/>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styleId="156">
    <w:name w:val="Intense Quote"/>
    <w:basedOn w:val="1"/>
    <w:next w:val="1"/>
    <w:link w:val="157"/>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157">
    <w:name w:val="Intense Quote Char"/>
    <w:basedOn w:val="132"/>
    <w:link w:val="156"/>
    <w:qFormat/>
    <w:uiPriority w:val="30"/>
    <w:rPr>
      <w:b/>
      <w:bCs/>
      <w:i/>
      <w:iCs/>
      <w:color w:val="4F81BD" w:themeColor="accent1"/>
      <w14:textFill>
        <w14:solidFill>
          <w14:schemeClr w14:val="accent1"/>
        </w14:solidFill>
      </w14:textFill>
    </w:rPr>
  </w:style>
  <w:style w:type="character" w:customStyle="1" w:styleId="158">
    <w:name w:val="Subtle Emphasis"/>
    <w:basedOn w:val="132"/>
    <w:qFormat/>
    <w:uiPriority w:val="19"/>
    <w:rPr>
      <w:i/>
      <w:iCs/>
      <w:color w:val="808080" w:themeColor="text1" w:themeTint="80"/>
      <w14:textFill>
        <w14:solidFill>
          <w14:schemeClr w14:val="tx1">
            <w14:lumMod w14:val="50000"/>
            <w14:lumOff w14:val="50000"/>
          </w14:schemeClr>
        </w14:solidFill>
      </w14:textFill>
    </w:rPr>
  </w:style>
  <w:style w:type="character" w:customStyle="1" w:styleId="159">
    <w:name w:val="Intense Emphasis"/>
    <w:basedOn w:val="132"/>
    <w:qFormat/>
    <w:uiPriority w:val="21"/>
    <w:rPr>
      <w:b/>
      <w:bCs/>
      <w:i/>
      <w:iCs/>
      <w:color w:val="4F81BD" w:themeColor="accent1"/>
      <w14:textFill>
        <w14:solidFill>
          <w14:schemeClr w14:val="accent1"/>
        </w14:solidFill>
      </w14:textFill>
    </w:rPr>
  </w:style>
  <w:style w:type="character" w:customStyle="1" w:styleId="160">
    <w:name w:val="Subtle Reference"/>
    <w:basedOn w:val="132"/>
    <w:qFormat/>
    <w:uiPriority w:val="31"/>
    <w:rPr>
      <w:smallCaps/>
      <w:color w:val="C0504D" w:themeColor="accent2"/>
      <w:u w:val="single"/>
      <w14:textFill>
        <w14:solidFill>
          <w14:schemeClr w14:val="accent2"/>
        </w14:solidFill>
      </w14:textFill>
    </w:rPr>
  </w:style>
  <w:style w:type="character" w:customStyle="1" w:styleId="161">
    <w:name w:val="Intense Reference"/>
    <w:basedOn w:val="132"/>
    <w:qFormat/>
    <w:uiPriority w:val="32"/>
    <w:rPr>
      <w:b/>
      <w:bCs/>
      <w:smallCaps/>
      <w:color w:val="C0504D" w:themeColor="accent2"/>
      <w:spacing w:val="5"/>
      <w:u w:val="single"/>
      <w14:textFill>
        <w14:solidFill>
          <w14:schemeClr w14:val="accent2"/>
        </w14:solidFill>
      </w14:textFill>
    </w:rPr>
  </w:style>
  <w:style w:type="character" w:customStyle="1" w:styleId="162">
    <w:name w:val="Book Title"/>
    <w:basedOn w:val="132"/>
    <w:qFormat/>
    <w:uiPriority w:val="33"/>
    <w:rPr>
      <w:b/>
      <w:bCs/>
      <w:smallCaps/>
      <w:spacing w:val="5"/>
    </w:rPr>
  </w:style>
  <w:style w:type="paragraph" w:customStyle="1" w:styleId="163">
    <w:name w:val="TOC Heading"/>
    <w:basedOn w:val="3"/>
    <w:next w:val="1"/>
    <w:semiHidden/>
    <w:unhideWhenUsed/>
    <w:qFormat/>
    <w:uiPriority w:val="39"/>
    <w:pPr>
      <w:outlineLvl w:val="9"/>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datastoreItem>
</file>

<file path=docProps/app.xml><?xml version="1.0" encoding="utf-8"?>
<Properties xmlns="http://schemas.openxmlformats.org/officeDocument/2006/extended-properties" xmlns:vt="http://schemas.openxmlformats.org/officeDocument/2006/docPropsVTypes">
  <Template>Normal.dotm</Template>
  <Pages>3</Pages>
  <Words>2573</Words>
  <Characters>2825</Characters>
  <Lines>0</Lines>
  <Paragraphs>0</Paragraphs>
  <TotalTime>2</TotalTime>
  <ScaleCrop>false</ScaleCrop>
  <LinksUpToDate>false</LinksUpToDate>
  <CharactersWithSpaces>2844</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梧桐下的樱花</dc:creator>
  <cp:lastModifiedBy>运行规程超管</cp:lastModifiedBy>
  <dcterms:modified xsi:type="dcterms:W3CDTF">2026-10-16T07:25:40Z</dcterms:modified>
  <dc:title>移动立杆“哨兵”监测装置测试化验加工技术特性响应情况表</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eyJoZGlkIjoiN2YzNjBkOTgyNWQ1YTMxYzM3MzMwNWFiODNmOWIzYWMiLCJ1c2VySWQiOiI0MzI3MjExODMifQ==</vt:lpwstr>
  </property>
  <property fmtid="{D5CDD505-2E9C-101B-9397-08002B2CF9AE}" pid="3" name="KSOProductBuildVer">
    <vt:lpwstr>2052-11.8.2.12309</vt:lpwstr>
  </property>
  <property fmtid="{D5CDD505-2E9C-101B-9397-08002B2CF9AE}" pid="4" name="ICV">
    <vt:lpwstr>EECFFD54C11A4A6EA406565250657D9F</vt:lpwstr>
  </property>
</Properties>
</file>